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04" w:type="dxa"/>
        <w:tblLayout w:type="fixed"/>
        <w:tblCellMar>
          <w:left w:w="0" w:type="dxa"/>
          <w:right w:w="0" w:type="dxa"/>
        </w:tblCellMar>
        <w:tblLook w:val="01E0" w:firstRow="1" w:lastRow="1" w:firstColumn="1" w:lastColumn="1" w:noHBand="0" w:noVBand="0"/>
      </w:tblPr>
      <w:tblGrid>
        <w:gridCol w:w="8220"/>
        <w:gridCol w:w="1984"/>
      </w:tblGrid>
      <w:tr w:rsidR="00AB2E5C" w:rsidRPr="00A24EC8" w14:paraId="1B4B31D6" w14:textId="77777777" w:rsidTr="00E0382F">
        <w:trPr>
          <w:trHeight w:hRule="exact" w:val="3425"/>
        </w:trPr>
        <w:tc>
          <w:tcPr>
            <w:tcW w:w="8220" w:type="dxa"/>
          </w:tcPr>
          <w:p w14:paraId="48469B4A" w14:textId="0AA049BE" w:rsidR="0026120C" w:rsidRPr="00A24EC8" w:rsidRDefault="007C2A16" w:rsidP="0026120C">
            <w:pPr>
              <w:pStyle w:val="Dokumentinfo"/>
            </w:pPr>
            <w:bookmarkStart w:id="0" w:name="SD_LAN_Meetingon"/>
            <w:r w:rsidRPr="00A24EC8">
              <w:t>Møde den</w:t>
            </w:r>
            <w:bookmarkEnd w:id="0"/>
            <w:r w:rsidR="0026120C" w:rsidRPr="00A24EC8">
              <w:t xml:space="preserve">: </w:t>
            </w:r>
            <w:r w:rsidR="00C70266">
              <w:t>11</w:t>
            </w:r>
            <w:r w:rsidR="00D05A85">
              <w:t xml:space="preserve">. </w:t>
            </w:r>
            <w:r w:rsidR="00C70266">
              <w:t>august 2015 kl. 9</w:t>
            </w:r>
            <w:r w:rsidR="00D05A85">
              <w:t>.30</w:t>
            </w:r>
            <w:r w:rsidR="00C70266">
              <w:t>-1</w:t>
            </w:r>
            <w:bookmarkStart w:id="1" w:name="_GoBack"/>
            <w:r w:rsidR="00F812F2">
              <w:t>1</w:t>
            </w:r>
            <w:bookmarkEnd w:id="1"/>
            <w:r w:rsidR="00D05A85">
              <w:t>.30</w:t>
            </w:r>
          </w:p>
          <w:p w14:paraId="57C03801" w14:textId="77777777" w:rsidR="0026120C" w:rsidRPr="00A24EC8" w:rsidRDefault="007C2A16" w:rsidP="0026120C">
            <w:pPr>
              <w:pStyle w:val="Dokumentinfo"/>
            </w:pPr>
            <w:r w:rsidRPr="00A24EC8">
              <w:t>Lokale 152</w:t>
            </w:r>
            <w:r w:rsidR="00C70266">
              <w:t>1</w:t>
            </w:r>
            <w:r w:rsidRPr="00A24EC8">
              <w:t>,2</w:t>
            </w:r>
            <w:r w:rsidR="00C70266">
              <w:t>20</w:t>
            </w:r>
          </w:p>
          <w:p w14:paraId="04315B34" w14:textId="77777777" w:rsidR="0026120C" w:rsidRPr="00A24EC8" w:rsidRDefault="00C70266" w:rsidP="0026120C">
            <w:pPr>
              <w:pStyle w:val="Dokumentinfo"/>
            </w:pPr>
            <w:r>
              <w:t>Arbejdsmiljøudvalg og arbejdsmiljø</w:t>
            </w:r>
            <w:r w:rsidR="007C2A16" w:rsidRPr="00A24EC8">
              <w:t>grupper</w:t>
            </w:r>
            <w:r w:rsidR="007E5CD5" w:rsidRPr="00A24EC8">
              <w:t xml:space="preserve"> for Administrationscent</w:t>
            </w:r>
            <w:r>
              <w:t>e</w:t>
            </w:r>
            <w:r w:rsidR="007E5CD5" w:rsidRPr="00A24EC8">
              <w:t>r ST</w:t>
            </w:r>
          </w:p>
          <w:p w14:paraId="74848F63" w14:textId="77777777" w:rsidR="00AF2199" w:rsidRPr="00A24EC8" w:rsidRDefault="00AF2199" w:rsidP="00456317">
            <w:pPr>
              <w:pStyle w:val="Dokumentinfo"/>
            </w:pPr>
          </w:p>
          <w:p w14:paraId="1C7DBD55" w14:textId="4239AE0D" w:rsidR="007E5CD5" w:rsidRPr="00A24EC8" w:rsidRDefault="007C2A16" w:rsidP="007E5CD5">
            <w:pPr>
              <w:pStyle w:val="Dokumentinfo"/>
              <w:rPr>
                <w:b w:val="0"/>
              </w:rPr>
            </w:pPr>
            <w:bookmarkStart w:id="2" w:name="SD_LAN_Participants"/>
            <w:r w:rsidRPr="00A24EC8">
              <w:t>Deltagere</w:t>
            </w:r>
            <w:bookmarkEnd w:id="2"/>
            <w:r w:rsidR="00AB2E5C" w:rsidRPr="00A24EC8">
              <w:t>:</w:t>
            </w:r>
            <w:r w:rsidR="007E5CD5" w:rsidRPr="00A24EC8">
              <w:rPr>
                <w:b w:val="0"/>
              </w:rPr>
              <w:t xml:space="preserve"> Erik K. Schmidt, Allan Holm Kallmeyer, Susanna Holm Nielsen, Dorthe M. Andersen, Lars R. Therkelsen, Betina Skovsen og Michael Therkildsen</w:t>
            </w:r>
            <w:r w:rsidR="00F812F2">
              <w:rPr>
                <w:b w:val="0"/>
              </w:rPr>
              <w:t>, Niels Damgaard Hansen</w:t>
            </w:r>
          </w:p>
          <w:p w14:paraId="1ED51CCE" w14:textId="77777777" w:rsidR="00F0206B" w:rsidRPr="00A87A25" w:rsidRDefault="00F0206B" w:rsidP="007E5CD5">
            <w:pPr>
              <w:pStyle w:val="Dokumentinfo"/>
              <w:rPr>
                <w:b w:val="0"/>
              </w:rPr>
            </w:pPr>
            <w:r w:rsidRPr="00A87A25">
              <w:t>Fraværende:</w:t>
            </w:r>
            <w:r w:rsidRPr="00A87A25">
              <w:rPr>
                <w:b w:val="0"/>
              </w:rPr>
              <w:t xml:space="preserve"> Richard Bentzen, Steen Dan Christiansen</w:t>
            </w:r>
            <w:r w:rsidRPr="00A24EC8">
              <w:rPr>
                <w:b w:val="0"/>
              </w:rPr>
              <w:t>, Hanne Vester, Bent Lorenzen</w:t>
            </w:r>
            <w:r w:rsidR="00A87A25" w:rsidRPr="00A24EC8">
              <w:rPr>
                <w:b w:val="0"/>
              </w:rPr>
              <w:t>, Henrik Linde Eriksen</w:t>
            </w:r>
          </w:p>
          <w:p w14:paraId="70BEC3C7" w14:textId="77777777" w:rsidR="00BB3C1E" w:rsidRPr="00F0206B" w:rsidRDefault="00BB3C1E" w:rsidP="007E5CD5">
            <w:pPr>
              <w:pStyle w:val="Dokumentinfo"/>
              <w:rPr>
                <w:b w:val="0"/>
                <w:lang w:val="en-US"/>
              </w:rPr>
            </w:pPr>
            <w:r w:rsidRPr="00F0206B">
              <w:rPr>
                <w:lang w:val="en-US"/>
              </w:rPr>
              <w:t>Referent:</w:t>
            </w:r>
            <w:r w:rsidRPr="00F0206B">
              <w:rPr>
                <w:b w:val="0"/>
                <w:lang w:val="en-US"/>
              </w:rPr>
              <w:t xml:space="preserve"> Maria</w:t>
            </w:r>
            <w:r w:rsidR="000D7ED2" w:rsidRPr="00F0206B">
              <w:rPr>
                <w:b w:val="0"/>
                <w:lang w:val="en-US"/>
              </w:rPr>
              <w:t xml:space="preserve"> Blach Nielsen</w:t>
            </w:r>
          </w:p>
          <w:p w14:paraId="6169AB4B" w14:textId="77777777" w:rsidR="006C725C" w:rsidRPr="00F0206B" w:rsidRDefault="006C725C" w:rsidP="007C2A16">
            <w:pPr>
              <w:pStyle w:val="Dokumentinfo"/>
              <w:rPr>
                <w:b w:val="0"/>
                <w:lang w:val="en-US"/>
              </w:rPr>
            </w:pPr>
          </w:p>
        </w:tc>
        <w:tc>
          <w:tcPr>
            <w:tcW w:w="1984" w:type="dxa"/>
          </w:tcPr>
          <w:p w14:paraId="2DDD3BC8" w14:textId="77777777" w:rsidR="00AB2E5C" w:rsidRPr="00A24EC8" w:rsidRDefault="00F436C2" w:rsidP="00456317">
            <w:pPr>
              <w:pStyle w:val="DokumentNavn"/>
            </w:pPr>
            <w:r>
              <w:rPr>
                <w:caps w:val="0"/>
              </w:rPr>
              <w:t>Referat</w:t>
            </w:r>
          </w:p>
        </w:tc>
      </w:tr>
    </w:tbl>
    <w:p w14:paraId="2EC3B1D7" w14:textId="77777777" w:rsidR="00F0206B" w:rsidRPr="00F0206B" w:rsidRDefault="007C2A16" w:rsidP="00D669B7">
      <w:pPr>
        <w:pStyle w:val="Opstilling-talellerbogst"/>
        <w:rPr>
          <w:b/>
        </w:rPr>
      </w:pPr>
      <w:r w:rsidRPr="00D669B7">
        <w:rPr>
          <w:b/>
        </w:rPr>
        <w:t>Godkendelse af dagsorden</w:t>
      </w:r>
      <w:r w:rsidR="00D669B7" w:rsidRPr="00D669B7">
        <w:rPr>
          <w:b/>
        </w:rPr>
        <w:t xml:space="preserve"> og referat</w:t>
      </w:r>
      <w:r w:rsidR="00F0206B">
        <w:rPr>
          <w:b/>
        </w:rPr>
        <w:t xml:space="preserve"> </w:t>
      </w:r>
      <w:r w:rsidR="00F0206B">
        <w:t xml:space="preserve"> </w:t>
      </w:r>
    </w:p>
    <w:p w14:paraId="248A4971" w14:textId="77777777" w:rsidR="00D669B7" w:rsidRDefault="00F0206B" w:rsidP="00F0206B">
      <w:pPr>
        <w:pStyle w:val="Opstilling-punkttegn"/>
        <w:rPr>
          <w:b/>
        </w:rPr>
      </w:pPr>
      <w:r>
        <w:t>godkendt</w:t>
      </w:r>
      <w:r w:rsidR="001F683A">
        <w:t xml:space="preserve"> med tilføjelse af punktet ”Fysisk APV” under Meddelelser.</w:t>
      </w:r>
    </w:p>
    <w:p w14:paraId="683040B3" w14:textId="77777777" w:rsidR="00A7228C" w:rsidRPr="00D669B7" w:rsidRDefault="00A7228C" w:rsidP="00A7228C">
      <w:pPr>
        <w:pStyle w:val="Opstilling-talellerbogst"/>
        <w:numPr>
          <w:ilvl w:val="0"/>
          <w:numId w:val="0"/>
        </w:numPr>
        <w:ind w:left="397"/>
        <w:rPr>
          <w:b/>
        </w:rPr>
      </w:pPr>
    </w:p>
    <w:p w14:paraId="1E2F0C44" w14:textId="77777777" w:rsidR="00D669B7" w:rsidRPr="00D669B7" w:rsidRDefault="00D05A85" w:rsidP="00D669B7">
      <w:pPr>
        <w:pStyle w:val="Opstilling-talellerbogst"/>
        <w:rPr>
          <w:b/>
        </w:rPr>
      </w:pPr>
      <w:r w:rsidRPr="00D669B7">
        <w:rPr>
          <w:b/>
        </w:rPr>
        <w:t>Meddelelser</w:t>
      </w:r>
    </w:p>
    <w:p w14:paraId="0DF63C23" w14:textId="39D7131F" w:rsidR="00A87A25" w:rsidRDefault="00D669B7" w:rsidP="00D669B7">
      <w:pPr>
        <w:numPr>
          <w:ilvl w:val="0"/>
          <w:numId w:val="33"/>
        </w:numPr>
      </w:pPr>
      <w:r w:rsidRPr="00A7228C">
        <w:t>Flytninger</w:t>
      </w:r>
      <w:r w:rsidR="00F0206B">
        <w:t xml:space="preserve"> </w:t>
      </w:r>
    </w:p>
    <w:p w14:paraId="3A6DBD5E" w14:textId="77777777" w:rsidR="00D669B7" w:rsidRPr="00A7228C" w:rsidRDefault="00A87A25" w:rsidP="00A87A25">
      <w:pPr>
        <w:numPr>
          <w:ilvl w:val="1"/>
          <w:numId w:val="33"/>
        </w:numPr>
      </w:pPr>
      <w:r>
        <w:t>Dekansekretariatet er rykket ind på 2.sal i 1521. Samme sted er Bent Lorentzen og Niels Damgaard plus</w:t>
      </w:r>
      <w:r w:rsidR="005B3B9A">
        <w:t xml:space="preserve"> administrationscenterets</w:t>
      </w:r>
      <w:r>
        <w:t xml:space="preserve"> stab fremover at finde.</w:t>
      </w:r>
    </w:p>
    <w:p w14:paraId="1F0690E6" w14:textId="77777777" w:rsidR="00D669B7" w:rsidRDefault="00D669B7" w:rsidP="00D669B7">
      <w:pPr>
        <w:numPr>
          <w:ilvl w:val="0"/>
          <w:numId w:val="33"/>
        </w:numPr>
      </w:pPr>
      <w:r w:rsidRPr="00A7228C">
        <w:t>Status på omorganisering af administrationscentret</w:t>
      </w:r>
      <w:r w:rsidR="00F0206B">
        <w:t>.</w:t>
      </w:r>
    </w:p>
    <w:p w14:paraId="59F1818C" w14:textId="77777777" w:rsidR="00F0206B" w:rsidRDefault="00F0206B" w:rsidP="00F0206B">
      <w:pPr>
        <w:pStyle w:val="Opstilling-punkttegn"/>
        <w:numPr>
          <w:ilvl w:val="0"/>
          <w:numId w:val="34"/>
        </w:numPr>
      </w:pPr>
      <w:r>
        <w:t>Den 28. maj blev der besluttet en omorganisering af administrationsce</w:t>
      </w:r>
      <w:r>
        <w:t>n</w:t>
      </w:r>
      <w:r>
        <w:t xml:space="preserve">tret som berørte 10 medarbejdere. Det er endt med en omplacering af 6 medarbejdere, 3 frivillige fratrædelsesordninger og 1 afskedigelse. </w:t>
      </w:r>
    </w:p>
    <w:p w14:paraId="2103C854" w14:textId="0B056368" w:rsidR="00F0206B" w:rsidRDefault="00F0206B" w:rsidP="00F0206B">
      <w:pPr>
        <w:pStyle w:val="Opstilling-punkttegn"/>
        <w:numPr>
          <w:ilvl w:val="0"/>
          <w:numId w:val="34"/>
        </w:numPr>
      </w:pPr>
      <w:r>
        <w:t>I september vil vi evaluere processen</w:t>
      </w:r>
      <w:r w:rsidR="00F812F2">
        <w:t xml:space="preserve"> i LSU</w:t>
      </w:r>
      <w:r>
        <w:t>.</w:t>
      </w:r>
    </w:p>
    <w:p w14:paraId="29290AA5" w14:textId="68C349C5" w:rsidR="00F812F2" w:rsidRPr="00A7228C" w:rsidRDefault="00F812F2" w:rsidP="00F0206B">
      <w:pPr>
        <w:pStyle w:val="Opstilling-punkttegn"/>
        <w:numPr>
          <w:ilvl w:val="0"/>
          <w:numId w:val="34"/>
        </w:numPr>
      </w:pPr>
      <w:r>
        <w:t xml:space="preserve">Som tidligere meddelt skal der fremover spares 2 % i administrationen på AU. NDH forventer, at vi med dette har sparet hvad der kræves for det </w:t>
      </w:r>
      <w:proofErr w:type="spellStart"/>
      <w:r>
        <w:t>adm.center</w:t>
      </w:r>
      <w:proofErr w:type="spellEnd"/>
      <w:r>
        <w:t xml:space="preserve"> </w:t>
      </w:r>
      <w:proofErr w:type="gramStart"/>
      <w:r>
        <w:t xml:space="preserve">ST </w:t>
      </w:r>
      <w:r w:rsidR="005B3B9A">
        <w:t xml:space="preserve"> i</w:t>
      </w:r>
      <w:proofErr w:type="gramEnd"/>
      <w:r w:rsidR="005B3B9A">
        <w:t xml:space="preserve"> 2016 </w:t>
      </w:r>
      <w:r>
        <w:t xml:space="preserve">og at det fremadrettet </w:t>
      </w:r>
      <w:r w:rsidR="005B3B9A">
        <w:t>i stort omfang</w:t>
      </w:r>
      <w:r>
        <w:t xml:space="preserve"> klares ved ”naturlig afgang”.</w:t>
      </w:r>
      <w:r w:rsidR="005B3B9A">
        <w:t xml:space="preserve"> </w:t>
      </w:r>
      <w:r w:rsidR="005B3B9A">
        <w:br/>
        <w:t>Dermed ikke være sagt at der slet ikke kan komme afskedigelser. Der vil fortsat være situationer hvor vi nødvendigvis må ty til afskedigelser – f.eks. med manglende performance eller ved opgavebortfald.</w:t>
      </w:r>
    </w:p>
    <w:p w14:paraId="268A2466" w14:textId="77777777" w:rsidR="00D669B7" w:rsidRDefault="00D669B7" w:rsidP="00D669B7">
      <w:pPr>
        <w:numPr>
          <w:ilvl w:val="0"/>
          <w:numId w:val="33"/>
        </w:numPr>
      </w:pPr>
      <w:r w:rsidRPr="00A7228C">
        <w:t>Orientering fra FAMU og AAMU</w:t>
      </w:r>
      <w:r w:rsidR="00F436C2">
        <w:t xml:space="preserve"> v. Susanna</w:t>
      </w:r>
    </w:p>
    <w:p w14:paraId="1CA32956" w14:textId="26F2053A" w:rsidR="00F436C2" w:rsidRDefault="00F436C2" w:rsidP="00F436C2">
      <w:pPr>
        <w:numPr>
          <w:ilvl w:val="1"/>
          <w:numId w:val="33"/>
        </w:numPr>
      </w:pPr>
      <w:r>
        <w:t xml:space="preserve">Dagsorden </w:t>
      </w:r>
      <w:r w:rsidR="00A87A25">
        <w:t xml:space="preserve">fra FAMU </w:t>
      </w:r>
      <w:r>
        <w:t xml:space="preserve">sendes fremover ud til LAMU, som også gerne må bidrage med punkter. </w:t>
      </w:r>
    </w:p>
    <w:p w14:paraId="4793D977" w14:textId="16E61B3A" w:rsidR="00197FBA" w:rsidRDefault="00BE47E9" w:rsidP="00047471">
      <w:pPr>
        <w:numPr>
          <w:ilvl w:val="1"/>
          <w:numId w:val="33"/>
        </w:numPr>
      </w:pPr>
      <w:r>
        <w:t xml:space="preserve">Der er givet mulighed for, at </w:t>
      </w:r>
      <w:r w:rsidR="001B5645">
        <w:t xml:space="preserve">de enkelte </w:t>
      </w:r>
      <w:r>
        <w:t xml:space="preserve">fakulteter kan komme med 5-8 fakultetsspecifikke spørgsmål i forbindelse med den psykiske APV. Af </w:t>
      </w:r>
      <w:r w:rsidR="001B5645">
        <w:t>samme årsag</w:t>
      </w:r>
      <w:r>
        <w:t xml:space="preserve"> udsendes spørgeskemaerne til de respektive fakult</w:t>
      </w:r>
      <w:r>
        <w:t>e</w:t>
      </w:r>
      <w:r>
        <w:t>ter. A</w:t>
      </w:r>
      <w:r w:rsidR="00116298">
        <w:t>nsatte i administrationscentrene</w:t>
      </w:r>
      <w:r>
        <w:t xml:space="preserve"> og fællesadministrationen vil modtage et fælles </w:t>
      </w:r>
      <w:r w:rsidR="00116298">
        <w:t>spørgeskema</w:t>
      </w:r>
      <w:r w:rsidR="00F812F2">
        <w:t>.</w:t>
      </w:r>
    </w:p>
    <w:p w14:paraId="0E0A8160" w14:textId="228F9A0E" w:rsidR="00F436C2" w:rsidRDefault="00F436C2" w:rsidP="00047471">
      <w:pPr>
        <w:numPr>
          <w:ilvl w:val="1"/>
          <w:numId w:val="33"/>
        </w:numPr>
      </w:pPr>
      <w:r>
        <w:t xml:space="preserve">Susanna er valgt som </w:t>
      </w:r>
      <w:proofErr w:type="spellStart"/>
      <w:r w:rsidR="001B5645">
        <w:t>næst</w:t>
      </w:r>
      <w:r>
        <w:t>mand</w:t>
      </w:r>
      <w:proofErr w:type="spellEnd"/>
      <w:r>
        <w:t xml:space="preserve"> for </w:t>
      </w:r>
      <w:r w:rsidR="001B5645">
        <w:t>F</w:t>
      </w:r>
      <w:r>
        <w:t>AMU.</w:t>
      </w:r>
    </w:p>
    <w:p w14:paraId="4411FCDE" w14:textId="77777777" w:rsidR="00F436C2" w:rsidRPr="00A7228C" w:rsidRDefault="00F436C2" w:rsidP="00F436C2">
      <w:pPr>
        <w:numPr>
          <w:ilvl w:val="1"/>
          <w:numId w:val="33"/>
        </w:numPr>
      </w:pPr>
      <w:r>
        <w:t>Arbejdsmiljøstatistikker blev gennemgået grundigt</w:t>
      </w:r>
      <w:r w:rsidR="00A87A25">
        <w:t xml:space="preserve"> på seneste FAMU møde</w:t>
      </w:r>
      <w:r>
        <w:t>. Sygefraværet ligger ret højt og der har været en del henvende</w:t>
      </w:r>
      <w:r>
        <w:t>l</w:t>
      </w:r>
      <w:r>
        <w:lastRenderedPageBreak/>
        <w:t>ser omkring psykologisk rådgivning. Forsikringsforhold blev drøftet, heriblandt at studerende ikke er forsikret.  Der har desuden været en sag omkring kørsel til og fra arbejde, hvor man ikke er dækket af fo</w:t>
      </w:r>
      <w:r>
        <w:t>r</w:t>
      </w:r>
      <w:r>
        <w:t>sik</w:t>
      </w:r>
      <w:r w:rsidR="00A87A25">
        <w:t>ringen. Dorthe orienterede om, at y</w:t>
      </w:r>
      <w:r>
        <w:t xml:space="preserve">derligere info om </w:t>
      </w:r>
      <w:r w:rsidR="005B3B9A">
        <w:t>arbejdsuly</w:t>
      </w:r>
      <w:r w:rsidR="005B3B9A">
        <w:t>k</w:t>
      </w:r>
      <w:r w:rsidR="005B3B9A">
        <w:t>kes</w:t>
      </w:r>
      <w:r>
        <w:t>forsikring kommer til at ligge på hjemmesiden.</w:t>
      </w:r>
    </w:p>
    <w:p w14:paraId="011EA4F2" w14:textId="77777777" w:rsidR="00D669B7" w:rsidRDefault="00D669B7" w:rsidP="00D669B7">
      <w:pPr>
        <w:numPr>
          <w:ilvl w:val="0"/>
          <w:numId w:val="33"/>
        </w:numPr>
      </w:pPr>
      <w:r w:rsidRPr="00A7228C">
        <w:t>Psykisk APV</w:t>
      </w:r>
    </w:p>
    <w:p w14:paraId="0FAA98A8" w14:textId="71F14260" w:rsidR="00F436C2" w:rsidRDefault="00197FBA" w:rsidP="00F436C2">
      <w:pPr>
        <w:numPr>
          <w:ilvl w:val="1"/>
          <w:numId w:val="33"/>
        </w:numPr>
      </w:pPr>
      <w:r>
        <w:t xml:space="preserve">1. </w:t>
      </w:r>
      <w:r w:rsidR="00F436C2">
        <w:t xml:space="preserve">september </w:t>
      </w:r>
      <w:r>
        <w:t xml:space="preserve">afholdes der et møde for </w:t>
      </w:r>
      <w:proofErr w:type="spellStart"/>
      <w:r>
        <w:t>F</w:t>
      </w:r>
      <w:r w:rsidR="00F436C2">
        <w:t>SU’er</w:t>
      </w:r>
      <w:proofErr w:type="spellEnd"/>
      <w:r w:rsidR="00F436C2">
        <w:t xml:space="preserve"> og </w:t>
      </w:r>
      <w:proofErr w:type="spellStart"/>
      <w:r>
        <w:t>F</w:t>
      </w:r>
      <w:r w:rsidR="00F436C2">
        <w:t>AMU’er</w:t>
      </w:r>
      <w:proofErr w:type="spellEnd"/>
      <w:r w:rsidR="00F436C2">
        <w:t xml:space="preserve"> for at drø</w:t>
      </w:r>
      <w:r w:rsidR="00F436C2">
        <w:t>f</w:t>
      </w:r>
      <w:r w:rsidR="00F436C2">
        <w:t xml:space="preserve">te, om de vil have de </w:t>
      </w:r>
      <w:r>
        <w:t xml:space="preserve">5-8 </w:t>
      </w:r>
      <w:r w:rsidR="00F436C2">
        <w:t>ekstra spørgsmål på. Susanna ved endnu i</w:t>
      </w:r>
      <w:r w:rsidR="00F436C2">
        <w:t>k</w:t>
      </w:r>
      <w:r w:rsidR="00F436C2">
        <w:t>ke, om det samme er gældende for AAMU.</w:t>
      </w:r>
      <w:r w:rsidR="001F683A">
        <w:t xml:space="preserve"> Susanna </w:t>
      </w:r>
      <w:r>
        <w:t>vil forhøre sig til det kommende A</w:t>
      </w:r>
      <w:r>
        <w:t>A</w:t>
      </w:r>
      <w:r>
        <w:t>MU-møde 17. august.</w:t>
      </w:r>
    </w:p>
    <w:p w14:paraId="1EAF161D" w14:textId="77777777" w:rsidR="001F683A" w:rsidRDefault="001F683A" w:rsidP="001F683A">
      <w:pPr>
        <w:numPr>
          <w:ilvl w:val="0"/>
          <w:numId w:val="33"/>
        </w:numPr>
      </w:pPr>
      <w:r>
        <w:t>Fysisk APV</w:t>
      </w:r>
    </w:p>
    <w:p w14:paraId="3DF0148A" w14:textId="77777777" w:rsidR="001F683A" w:rsidRDefault="001F683A" w:rsidP="000074C1">
      <w:pPr>
        <w:numPr>
          <w:ilvl w:val="1"/>
          <w:numId w:val="33"/>
        </w:numPr>
      </w:pPr>
      <w:r>
        <w:t xml:space="preserve">Til orientering: </w:t>
      </w:r>
      <w:r w:rsidR="000074C1">
        <w:t xml:space="preserve">28. maj blev der udsendt en mail fra </w:t>
      </w:r>
      <w:r w:rsidR="000074C1" w:rsidRPr="000074C1">
        <w:t>AU HR Arbejd</w:t>
      </w:r>
      <w:r w:rsidR="000074C1" w:rsidRPr="000074C1">
        <w:t>s</w:t>
      </w:r>
      <w:r w:rsidR="000074C1">
        <w:t xml:space="preserve">miljø/Karin Rosengaard. </w:t>
      </w:r>
      <w:r>
        <w:t>Der er nogle møder man kan melde sig til</w:t>
      </w:r>
      <w:r w:rsidR="00A87A25">
        <w:t xml:space="preserve"> som arbejdsmiljørepræsentant</w:t>
      </w:r>
      <w:r>
        <w:t>: Temamøde om fysisk APV samt min</w:t>
      </w:r>
      <w:r>
        <w:t>i</w:t>
      </w:r>
      <w:r>
        <w:t xml:space="preserve">kursus i Rambøll APV system. </w:t>
      </w:r>
    </w:p>
    <w:p w14:paraId="3E50C498" w14:textId="77777777" w:rsidR="001F683A" w:rsidRPr="00A7228C" w:rsidRDefault="001F683A" w:rsidP="001F683A">
      <w:pPr>
        <w:numPr>
          <w:ilvl w:val="1"/>
          <w:numId w:val="33"/>
        </w:numPr>
      </w:pPr>
      <w:r>
        <w:t xml:space="preserve">To </w:t>
      </w:r>
      <w:proofErr w:type="spellStart"/>
      <w:r>
        <w:t>psykomotorikstuderende</w:t>
      </w:r>
      <w:proofErr w:type="spellEnd"/>
      <w:r>
        <w:t xml:space="preserve"> fra </w:t>
      </w:r>
      <w:r w:rsidR="00197FBA">
        <w:t xml:space="preserve">VIA </w:t>
      </w:r>
      <w:r>
        <w:t>Randers afvikler et praktikforløb, som medarbejdere i administrationscenteret måske kan deltage i. Starter i uge 36. Susanna afventer yderligere oplysninger</w:t>
      </w:r>
      <w:r w:rsidR="00197FBA">
        <w:t xml:space="preserve"> fra de to studerende, før der eventuelt sendes forespørgsel om deltagelse ud</w:t>
      </w:r>
      <w:r>
        <w:t>.</w:t>
      </w:r>
    </w:p>
    <w:p w14:paraId="3B92BDE8" w14:textId="77777777" w:rsidR="00D669B7" w:rsidRPr="00D669B7" w:rsidRDefault="00D669B7" w:rsidP="00D669B7">
      <w:pPr>
        <w:ind w:left="360"/>
        <w:rPr>
          <w:b/>
        </w:rPr>
      </w:pPr>
    </w:p>
    <w:p w14:paraId="078C3A16" w14:textId="77777777" w:rsidR="00A7228C" w:rsidRPr="001F683A" w:rsidRDefault="00D669B7" w:rsidP="00D669B7">
      <w:pPr>
        <w:pStyle w:val="Opstilling-talellerbogst"/>
        <w:rPr>
          <w:b/>
        </w:rPr>
      </w:pPr>
      <w:r w:rsidRPr="00A7228C">
        <w:rPr>
          <w:b/>
        </w:rPr>
        <w:t>Orientering om vejledning fra Arbejdstilsynet (bi</w:t>
      </w:r>
      <w:r w:rsidR="00A7228C" w:rsidRPr="00A7228C">
        <w:rPr>
          <w:b/>
        </w:rPr>
        <w:t>lag</w:t>
      </w:r>
      <w:r w:rsidR="00B747D9">
        <w:rPr>
          <w:b/>
        </w:rPr>
        <w:t xml:space="preserve"> 1</w:t>
      </w:r>
      <w:r w:rsidR="00A7228C" w:rsidRPr="00A7228C">
        <w:rPr>
          <w:b/>
        </w:rPr>
        <w:t>)</w:t>
      </w:r>
    </w:p>
    <w:p w14:paraId="299D1870" w14:textId="77777777" w:rsidR="001F683A" w:rsidRPr="00B54FEC" w:rsidRDefault="00B87285" w:rsidP="001F683A">
      <w:pPr>
        <w:pStyle w:val="Opstilling-talellerbogst"/>
        <w:numPr>
          <w:ilvl w:val="1"/>
          <w:numId w:val="28"/>
        </w:numPr>
        <w:rPr>
          <w:b/>
        </w:rPr>
      </w:pPr>
      <w:r>
        <w:t>Arbejdstilsynet besøgte</w:t>
      </w:r>
      <w:r w:rsidR="001F683A">
        <w:t xml:space="preserve"> Økonomiafdelingen den 23.juni. Havde møder med AMG, ledelsen og medarbejderne. Konsekvensen var, at der ikke er kom</w:t>
      </w:r>
      <w:r w:rsidR="00B54FEC">
        <w:t>met et påbud, men en vejledning fra Arbejdstilsynet. Vejledningen sendes ud til medarbejderne i Økonomi snarest.</w:t>
      </w:r>
    </w:p>
    <w:p w14:paraId="0ABF4E3E" w14:textId="77777777" w:rsidR="001F683A" w:rsidRPr="00B54FEC" w:rsidRDefault="00B54FEC" w:rsidP="001F683A">
      <w:pPr>
        <w:pStyle w:val="Opstilling-talellerbogst"/>
        <w:numPr>
          <w:ilvl w:val="1"/>
          <w:numId w:val="28"/>
        </w:numPr>
        <w:rPr>
          <w:b/>
        </w:rPr>
      </w:pPr>
      <w:r>
        <w:t xml:space="preserve">Fremover: Der bliver et </w:t>
      </w:r>
      <w:r w:rsidR="00F812F2">
        <w:t xml:space="preserve">større </w:t>
      </w:r>
      <w:r>
        <w:t xml:space="preserve">fokus på den interne sammenhæng </w:t>
      </w:r>
      <w:r w:rsidR="00F812F2">
        <w:t xml:space="preserve">og trivsel </w:t>
      </w:r>
      <w:r>
        <w:t>i administrationscentret, blandt andet med en større inddragelse af tea</w:t>
      </w:r>
      <w:r>
        <w:t>m</w:t>
      </w:r>
      <w:r>
        <w:t>ledere i ledelsen. Niels opfordrer til at alle medarbejdere kommer med i</w:t>
      </w:r>
      <w:r>
        <w:t>n</w:t>
      </w:r>
      <w:r>
        <w:t>put til, hvordan vi kan forbedre det.</w:t>
      </w:r>
    </w:p>
    <w:p w14:paraId="682953EC" w14:textId="77777777" w:rsidR="00A7228C" w:rsidRDefault="00A7228C" w:rsidP="00A7228C">
      <w:pPr>
        <w:pStyle w:val="Opstilling-talellerbogst"/>
        <w:numPr>
          <w:ilvl w:val="0"/>
          <w:numId w:val="0"/>
        </w:numPr>
        <w:ind w:left="397"/>
        <w:rPr>
          <w:b/>
        </w:rPr>
      </w:pPr>
    </w:p>
    <w:p w14:paraId="148575CE" w14:textId="77777777" w:rsidR="00D669B7" w:rsidRPr="00B54FEC" w:rsidRDefault="00D669B7" w:rsidP="00D669B7">
      <w:pPr>
        <w:pStyle w:val="Opstilling-talellerbogst"/>
        <w:rPr>
          <w:b/>
        </w:rPr>
      </w:pPr>
      <w:r w:rsidRPr="00A7228C">
        <w:rPr>
          <w:b/>
        </w:rPr>
        <w:t>Drøftelse og evt. godkendelse af arbejdsmiljødrøftelsen (bilag</w:t>
      </w:r>
      <w:r w:rsidR="00B747D9">
        <w:rPr>
          <w:b/>
        </w:rPr>
        <w:t xml:space="preserve"> 2</w:t>
      </w:r>
      <w:r w:rsidRPr="00A7228C">
        <w:rPr>
          <w:b/>
        </w:rPr>
        <w:t>) v. Susanna</w:t>
      </w:r>
    </w:p>
    <w:p w14:paraId="5F0516FB" w14:textId="77777777" w:rsidR="00B54FEC" w:rsidRPr="00B87285" w:rsidRDefault="00B87285" w:rsidP="00B54FEC">
      <w:pPr>
        <w:pStyle w:val="Opstilling-talellerbogst"/>
        <w:numPr>
          <w:ilvl w:val="1"/>
          <w:numId w:val="28"/>
        </w:numPr>
        <w:rPr>
          <w:b/>
        </w:rPr>
      </w:pPr>
      <w:r>
        <w:t xml:space="preserve">Der var enkelte kommentarer, og Susanna </w:t>
      </w:r>
      <w:r w:rsidR="000074C1">
        <w:t xml:space="preserve">og Niels </w:t>
      </w:r>
      <w:r>
        <w:t>retter til, hvorefter N</w:t>
      </w:r>
      <w:r>
        <w:t>i</w:t>
      </w:r>
      <w:r>
        <w:t>els og Susanna underskriver og arbejdsmiljødrøftelsen lægges herefter i a</w:t>
      </w:r>
      <w:r>
        <w:t>r</w:t>
      </w:r>
      <w:r>
        <w:t>bejdsmiljømapperne og udsendes til LAMU.</w:t>
      </w:r>
    </w:p>
    <w:p w14:paraId="614F8F65" w14:textId="4F8C5E47" w:rsidR="00B87285" w:rsidRPr="00B87285" w:rsidRDefault="00670A09" w:rsidP="00B54FEC">
      <w:pPr>
        <w:pStyle w:val="Opstilling-talellerbogst"/>
        <w:numPr>
          <w:ilvl w:val="1"/>
          <w:numId w:val="28"/>
        </w:numPr>
        <w:rPr>
          <w:b/>
        </w:rPr>
      </w:pPr>
      <w:r>
        <w:t xml:space="preserve">Det blev nævnt at arbejdsmiljømappen kan være svær at finde rundt i og måske indeholder overflødigt indhold. </w:t>
      </w:r>
      <w:r w:rsidR="00B87285">
        <w:t>Betina, Susanna og Maria kigger på den nuværende struktur og kommer med forslag til, hvordan den kan rev</w:t>
      </w:r>
      <w:r w:rsidR="00B87285">
        <w:t>i</w:t>
      </w:r>
      <w:r w:rsidR="00B87285">
        <w:t>deres</w:t>
      </w:r>
      <w:r w:rsidR="005B3B9A">
        <w:t xml:space="preserve"> – under hensyntagen til de ressourcer det forudsætter.</w:t>
      </w:r>
    </w:p>
    <w:p w14:paraId="443D0B54" w14:textId="77777777" w:rsidR="00A7228C" w:rsidRDefault="00A7228C" w:rsidP="00B87285">
      <w:pPr>
        <w:pStyle w:val="Opstilling-talellerbogst"/>
        <w:numPr>
          <w:ilvl w:val="0"/>
          <w:numId w:val="0"/>
        </w:numPr>
        <w:rPr>
          <w:b/>
        </w:rPr>
      </w:pPr>
    </w:p>
    <w:p w14:paraId="74E87618" w14:textId="77777777" w:rsidR="00D669B7" w:rsidRPr="00670A09" w:rsidRDefault="00D669B7" w:rsidP="00D669B7">
      <w:pPr>
        <w:pStyle w:val="Opstilling-talellerbogst"/>
        <w:rPr>
          <w:b/>
        </w:rPr>
      </w:pPr>
      <w:r w:rsidRPr="00D669B7">
        <w:rPr>
          <w:b/>
        </w:rPr>
        <w:t>Status på fælles retningslinjer v</w:t>
      </w:r>
      <w:r>
        <w:rPr>
          <w:b/>
        </w:rPr>
        <w:t>edr. sikkerhed og arbejdsmiljø v. S</w:t>
      </w:r>
      <w:r>
        <w:rPr>
          <w:b/>
        </w:rPr>
        <w:t>u</w:t>
      </w:r>
      <w:r>
        <w:rPr>
          <w:b/>
        </w:rPr>
        <w:t>sanna</w:t>
      </w:r>
      <w:r w:rsidR="00C70266">
        <w:rPr>
          <w:b/>
        </w:rPr>
        <w:t xml:space="preserve"> </w:t>
      </w:r>
    </w:p>
    <w:p w14:paraId="15077C18" w14:textId="77777777" w:rsidR="00670A09" w:rsidRPr="00670A09" w:rsidRDefault="00670A09" w:rsidP="00670A09">
      <w:pPr>
        <w:pStyle w:val="Opstilling-talellerbogst"/>
        <w:numPr>
          <w:ilvl w:val="1"/>
          <w:numId w:val="28"/>
        </w:numPr>
        <w:rPr>
          <w:b/>
        </w:rPr>
      </w:pPr>
      <w:r>
        <w:t xml:space="preserve">Susanna har været i dialog med Kemi, som har oprettet en vejledning om håndtering af rengøringsmidler, som vi kan lade os inspirere af. </w:t>
      </w:r>
    </w:p>
    <w:p w14:paraId="5B30647B" w14:textId="77777777" w:rsidR="00670A09" w:rsidRPr="00670A09" w:rsidRDefault="00670A09" w:rsidP="00670A09">
      <w:pPr>
        <w:pStyle w:val="Opstilling-talellerbogst"/>
        <w:numPr>
          <w:ilvl w:val="1"/>
          <w:numId w:val="28"/>
        </w:numPr>
        <w:rPr>
          <w:b/>
        </w:rPr>
      </w:pPr>
      <w:r>
        <w:lastRenderedPageBreak/>
        <w:t>Desuden er der brug for en tjekliste for arbejdsmiljørepræsentanten, så de ved, hvad de skal tjekke.</w:t>
      </w:r>
    </w:p>
    <w:p w14:paraId="6A8BB2A0" w14:textId="77777777" w:rsidR="00670A09" w:rsidRDefault="00670A09" w:rsidP="00670A09">
      <w:pPr>
        <w:pStyle w:val="Opstilling-talellerbogst"/>
        <w:numPr>
          <w:ilvl w:val="1"/>
          <w:numId w:val="28"/>
        </w:numPr>
        <w:rPr>
          <w:b/>
        </w:rPr>
      </w:pPr>
      <w:r>
        <w:t>Snitfladen mellem institut og administrationscenter bør drøftes i FAMU, så man ved, hvem der har ansvar for at tjekke hvad.</w:t>
      </w:r>
    </w:p>
    <w:p w14:paraId="0C508C34" w14:textId="77777777" w:rsidR="00A7228C" w:rsidRDefault="00A7228C" w:rsidP="00A7228C">
      <w:pPr>
        <w:pStyle w:val="Opstilling-talellerbogst"/>
        <w:numPr>
          <w:ilvl w:val="0"/>
          <w:numId w:val="0"/>
        </w:numPr>
        <w:ind w:left="397"/>
        <w:rPr>
          <w:b/>
        </w:rPr>
      </w:pPr>
    </w:p>
    <w:p w14:paraId="091F65D6" w14:textId="77777777" w:rsidR="00D669B7" w:rsidRPr="00670A09" w:rsidRDefault="00D669B7" w:rsidP="00D669B7">
      <w:pPr>
        <w:pStyle w:val="Opstilling-talellerbogst"/>
        <w:rPr>
          <w:b/>
        </w:rPr>
      </w:pPr>
      <w:r w:rsidRPr="00D669B7">
        <w:rPr>
          <w:b/>
        </w:rPr>
        <w:t>Status på arbejdsgruppe for tri</w:t>
      </w:r>
      <w:r>
        <w:rPr>
          <w:b/>
        </w:rPr>
        <w:t xml:space="preserve">vsel og forebyggelse af stress v. </w:t>
      </w:r>
      <w:r w:rsidRPr="00D669B7">
        <w:rPr>
          <w:b/>
        </w:rPr>
        <w:t>Al</w:t>
      </w:r>
      <w:r>
        <w:rPr>
          <w:b/>
        </w:rPr>
        <w:t>lan</w:t>
      </w:r>
    </w:p>
    <w:p w14:paraId="14926609" w14:textId="570997F1" w:rsidR="00670A09" w:rsidRPr="00D669B7" w:rsidRDefault="00670A09" w:rsidP="00670A09">
      <w:pPr>
        <w:pStyle w:val="Opstilling-talellerbogst"/>
        <w:numPr>
          <w:ilvl w:val="1"/>
          <w:numId w:val="28"/>
        </w:numPr>
        <w:rPr>
          <w:b/>
        </w:rPr>
      </w:pPr>
      <w:r>
        <w:t xml:space="preserve">Dorthe, Steen og Allan har haft møde.  På fredag </w:t>
      </w:r>
      <w:r w:rsidR="00F812F2">
        <w:t xml:space="preserve">(14.08.15) </w:t>
      </w:r>
      <w:r>
        <w:t>er der yderlig</w:t>
      </w:r>
      <w:r>
        <w:t>e</w:t>
      </w:r>
      <w:r>
        <w:t xml:space="preserve">re et møde med Nis Kjær fra rejseholdet fra </w:t>
      </w:r>
      <w:proofErr w:type="spellStart"/>
      <w:r w:rsidR="00F812F2">
        <w:t>V</w:t>
      </w:r>
      <w:r>
        <w:t>idencenter</w:t>
      </w:r>
      <w:proofErr w:type="spellEnd"/>
      <w:r>
        <w:t xml:space="preserve"> for arbejdsmiljø, hvor det skal drøftes, hvad vi har brug for og hvad de kan tilbyde.</w:t>
      </w:r>
      <w:r w:rsidR="009C5D63">
        <w:t xml:space="preserve"> Det blev foreslået at fokus er på at spotte stress </w:t>
      </w:r>
      <w:r w:rsidR="00A87A25" w:rsidRPr="00A87A25">
        <w:rPr>
          <w:i/>
        </w:rPr>
        <w:t>hos andre</w:t>
      </w:r>
      <w:r w:rsidR="00A87A25">
        <w:t xml:space="preserve"> </w:t>
      </w:r>
      <w:r w:rsidR="009C5D63">
        <w:t>i stedet for hos sig selv. Niels opfordrede til, at vi på kurserne blander medarbejdere fra de forske</w:t>
      </w:r>
      <w:r w:rsidR="009C5D63">
        <w:t>l</w:t>
      </w:r>
      <w:r w:rsidR="009C5D63">
        <w:t>lige administrative områder. Alle medarbejdere skal kraftigt opfordres til at melde sig til.</w:t>
      </w:r>
      <w:r w:rsidR="00F812F2">
        <w:t xml:space="preserve"> Dorthe, Steen og Allan sender et forslag til LAMU </w:t>
      </w:r>
      <w:proofErr w:type="spellStart"/>
      <w:r w:rsidR="00F812F2">
        <w:t>vedr</w:t>
      </w:r>
      <w:proofErr w:type="spellEnd"/>
      <w:r w:rsidR="00F812F2">
        <w:t>, et a</w:t>
      </w:r>
      <w:r w:rsidR="00F812F2">
        <w:t>r</w:t>
      </w:r>
      <w:r w:rsidR="00F812F2">
        <w:t>rangement i november 2015 på baggrund af mødet fredag med Nis Kjær.</w:t>
      </w:r>
    </w:p>
    <w:p w14:paraId="4F612FF3" w14:textId="77777777" w:rsidR="00A7228C" w:rsidRDefault="00A7228C" w:rsidP="00A7228C">
      <w:pPr>
        <w:pStyle w:val="Opstilling-talellerbogst"/>
        <w:numPr>
          <w:ilvl w:val="0"/>
          <w:numId w:val="0"/>
        </w:numPr>
        <w:ind w:left="397"/>
        <w:rPr>
          <w:b/>
        </w:rPr>
      </w:pPr>
    </w:p>
    <w:p w14:paraId="5E795E75" w14:textId="77777777" w:rsidR="00D669B7" w:rsidRPr="009C5D63" w:rsidRDefault="00D669B7" w:rsidP="00D669B7">
      <w:pPr>
        <w:pStyle w:val="Opstilling-talellerbogst"/>
        <w:rPr>
          <w:b/>
        </w:rPr>
      </w:pPr>
      <w:r w:rsidRPr="00D669B7">
        <w:rPr>
          <w:b/>
        </w:rPr>
        <w:t>Status på mulighederne for e</w:t>
      </w:r>
      <w:r w:rsidR="00A7228C">
        <w:rPr>
          <w:b/>
        </w:rPr>
        <w:t>t kursus i psykisk førstehjælp v. Hanne</w:t>
      </w:r>
    </w:p>
    <w:p w14:paraId="71299EE5" w14:textId="77777777" w:rsidR="009C5D63" w:rsidRPr="009C5D63" w:rsidRDefault="009C5D63" w:rsidP="009C5D63">
      <w:pPr>
        <w:pStyle w:val="Opstilling-talellerbogst"/>
        <w:numPr>
          <w:ilvl w:val="1"/>
          <w:numId w:val="28"/>
        </w:numPr>
        <w:rPr>
          <w:b/>
        </w:rPr>
      </w:pPr>
      <w:r>
        <w:t xml:space="preserve">Niels overtog punktet i Hannes fravær. </w:t>
      </w:r>
    </w:p>
    <w:p w14:paraId="64C1A2B6" w14:textId="77777777" w:rsidR="009C5D63" w:rsidRPr="009C5D63" w:rsidRDefault="009C5D63" w:rsidP="009C5D63">
      <w:pPr>
        <w:pStyle w:val="Opstilling-talellerbogst"/>
        <w:numPr>
          <w:ilvl w:val="1"/>
          <w:numId w:val="28"/>
        </w:numPr>
        <w:rPr>
          <w:b/>
        </w:rPr>
      </w:pPr>
      <w:r>
        <w:t>Arbejdsmiljøleder på ST, Jørgen Jespersen, har indhentet et tilbud på et to-dages-kursus i psykisk førstehjælp</w:t>
      </w:r>
      <w:r w:rsidR="005B3B9A">
        <w:t xml:space="preserve"> for Institut for Ingeniørvidenskab</w:t>
      </w:r>
      <w:r>
        <w:t xml:space="preserve">. Der er </w:t>
      </w:r>
      <w:r w:rsidR="005B3B9A">
        <w:t xml:space="preserve">op til 5 </w:t>
      </w:r>
      <w:r>
        <w:t>ledige pladser.</w:t>
      </w:r>
    </w:p>
    <w:p w14:paraId="738C1321" w14:textId="2616E3B3" w:rsidR="009C5D63" w:rsidRPr="008234CF" w:rsidRDefault="009C5D63" w:rsidP="009C5D63">
      <w:pPr>
        <w:pStyle w:val="Opstilling-talellerbogst"/>
        <w:numPr>
          <w:ilvl w:val="1"/>
          <w:numId w:val="28"/>
        </w:numPr>
        <w:rPr>
          <w:b/>
        </w:rPr>
      </w:pPr>
      <w:r>
        <w:t>Niels opfordrer til, at repræsentanter fra LAMU og LSU deltager på kurset</w:t>
      </w:r>
      <w:r w:rsidR="00427F9E">
        <w:t xml:space="preserve"> samt en medarbejder fra HR ST</w:t>
      </w:r>
      <w:r>
        <w:rPr>
          <w:b/>
        </w:rPr>
        <w:t xml:space="preserve"> </w:t>
      </w:r>
      <w:r>
        <w:t xml:space="preserve">Vi </w:t>
      </w:r>
      <w:r w:rsidR="008234CF">
        <w:t xml:space="preserve">undersøger hvor mange ledige pladser der er, og </w:t>
      </w:r>
      <w:r>
        <w:t>skriver rundt til hele LAMU, alle får muligheden for at melde sig til.</w:t>
      </w:r>
    </w:p>
    <w:p w14:paraId="5FC6D238" w14:textId="77777777" w:rsidR="008234CF" w:rsidRPr="009C5D63" w:rsidRDefault="008234CF" w:rsidP="009C5D63">
      <w:pPr>
        <w:pStyle w:val="Opstilling-talellerbogst"/>
        <w:numPr>
          <w:ilvl w:val="1"/>
          <w:numId w:val="28"/>
        </w:numPr>
        <w:rPr>
          <w:b/>
        </w:rPr>
      </w:pPr>
      <w:r>
        <w:t>Psykisk førstehjælp tilføjes til arbejdsmiljødrøftelsen.</w:t>
      </w:r>
    </w:p>
    <w:p w14:paraId="697BAAA6" w14:textId="77777777" w:rsidR="00A7228C" w:rsidRDefault="00A7228C" w:rsidP="00A7228C">
      <w:pPr>
        <w:pStyle w:val="Opstilling-talellerbogst"/>
        <w:numPr>
          <w:ilvl w:val="0"/>
          <w:numId w:val="0"/>
        </w:numPr>
        <w:ind w:left="397"/>
        <w:rPr>
          <w:b/>
        </w:rPr>
      </w:pPr>
    </w:p>
    <w:p w14:paraId="484E8942" w14:textId="77777777" w:rsidR="00D669B7" w:rsidRPr="008234CF" w:rsidRDefault="00A7228C" w:rsidP="00D669B7">
      <w:pPr>
        <w:pStyle w:val="Opstilling-talellerbogst"/>
        <w:rPr>
          <w:b/>
        </w:rPr>
      </w:pPr>
      <w:r>
        <w:rPr>
          <w:b/>
        </w:rPr>
        <w:t>Fastlæggelse af k</w:t>
      </w:r>
      <w:r w:rsidR="00D669B7" w:rsidRPr="00D669B7">
        <w:rPr>
          <w:b/>
        </w:rPr>
        <w:t xml:space="preserve">ommende LAMU møder </w:t>
      </w:r>
      <w:r w:rsidR="00C70266">
        <w:rPr>
          <w:b/>
        </w:rPr>
        <w:t>v. Susanna</w:t>
      </w:r>
    </w:p>
    <w:p w14:paraId="07F4727C" w14:textId="77777777" w:rsidR="008234CF" w:rsidRPr="00D669B7" w:rsidRDefault="008234CF" w:rsidP="008234CF">
      <w:pPr>
        <w:pStyle w:val="Opstilling-talellerbogst"/>
        <w:numPr>
          <w:ilvl w:val="1"/>
          <w:numId w:val="28"/>
        </w:numPr>
        <w:rPr>
          <w:b/>
        </w:rPr>
      </w:pPr>
      <w:r>
        <w:t>Susanna laver aftale med Lene vedr. indkaldelse, så vi har dagsorden fra AAMU-mødet i november tilgængelig.</w:t>
      </w:r>
    </w:p>
    <w:p w14:paraId="47D8B9CA" w14:textId="77777777" w:rsidR="00A7228C" w:rsidRDefault="00A7228C" w:rsidP="00A7228C">
      <w:pPr>
        <w:pStyle w:val="Opstilling-talellerbogst"/>
        <w:numPr>
          <w:ilvl w:val="0"/>
          <w:numId w:val="0"/>
        </w:numPr>
        <w:ind w:left="397"/>
        <w:rPr>
          <w:b/>
        </w:rPr>
      </w:pPr>
    </w:p>
    <w:p w14:paraId="605C63CE" w14:textId="77777777" w:rsidR="00D669B7" w:rsidRPr="008234CF" w:rsidRDefault="00A7228C" w:rsidP="00A7228C">
      <w:pPr>
        <w:pStyle w:val="Opstilling-talellerbogst"/>
        <w:rPr>
          <w:b/>
        </w:rPr>
      </w:pPr>
      <w:r>
        <w:rPr>
          <w:b/>
        </w:rPr>
        <w:t>Nye tilsynsbesøg fra A</w:t>
      </w:r>
      <w:r w:rsidR="00D669B7" w:rsidRPr="00D669B7">
        <w:rPr>
          <w:b/>
        </w:rPr>
        <w:t xml:space="preserve">rbejdstilsynet </w:t>
      </w:r>
      <w:r>
        <w:rPr>
          <w:b/>
        </w:rPr>
        <w:t>(bilag</w:t>
      </w:r>
      <w:r w:rsidR="00B747D9">
        <w:rPr>
          <w:b/>
        </w:rPr>
        <w:t xml:space="preserve"> 3</w:t>
      </w:r>
      <w:r>
        <w:rPr>
          <w:b/>
        </w:rPr>
        <w:t>) v. Niels</w:t>
      </w:r>
    </w:p>
    <w:p w14:paraId="536DC57A" w14:textId="77777777" w:rsidR="008234CF" w:rsidRPr="00A7228C" w:rsidRDefault="008234CF" w:rsidP="008234CF">
      <w:pPr>
        <w:pStyle w:val="Opstilling-talellerbogst"/>
        <w:numPr>
          <w:ilvl w:val="1"/>
          <w:numId w:val="28"/>
        </w:numPr>
        <w:rPr>
          <w:b/>
        </w:rPr>
      </w:pPr>
      <w:r>
        <w:t xml:space="preserve">Der kommer besøg på Katrinebjergvej og Åbogade. </w:t>
      </w:r>
    </w:p>
    <w:p w14:paraId="353DCBE3" w14:textId="77777777" w:rsidR="00A7228C" w:rsidRDefault="00A7228C" w:rsidP="00A7228C">
      <w:pPr>
        <w:pStyle w:val="Opstilling-talellerbogst"/>
        <w:numPr>
          <w:ilvl w:val="0"/>
          <w:numId w:val="0"/>
        </w:numPr>
        <w:ind w:left="397"/>
        <w:rPr>
          <w:b/>
        </w:rPr>
      </w:pPr>
    </w:p>
    <w:p w14:paraId="1EC392E4" w14:textId="77777777" w:rsidR="00B747D9" w:rsidRDefault="00D669B7" w:rsidP="00D669B7">
      <w:pPr>
        <w:pStyle w:val="Opstilling-talellerbogst"/>
        <w:rPr>
          <w:b/>
        </w:rPr>
      </w:pPr>
      <w:r w:rsidRPr="00D669B7">
        <w:rPr>
          <w:b/>
        </w:rPr>
        <w:t>Arbejdsmiljøstatistikker</w:t>
      </w:r>
      <w:r w:rsidR="00A7228C">
        <w:rPr>
          <w:b/>
        </w:rPr>
        <w:t xml:space="preserve"> v. Susanna (bilag</w:t>
      </w:r>
      <w:r w:rsidR="00B747D9">
        <w:rPr>
          <w:b/>
        </w:rPr>
        <w:t xml:space="preserve"> 4</w:t>
      </w:r>
      <w:r w:rsidR="00A7228C">
        <w:rPr>
          <w:b/>
        </w:rPr>
        <w:t>)</w:t>
      </w:r>
    </w:p>
    <w:p w14:paraId="4FE6FCFC" w14:textId="77777777" w:rsidR="008234CF" w:rsidRPr="007C23A1" w:rsidRDefault="008234CF" w:rsidP="008234CF">
      <w:pPr>
        <w:pStyle w:val="Opstilling-talellerbogst"/>
        <w:numPr>
          <w:ilvl w:val="1"/>
          <w:numId w:val="28"/>
        </w:numPr>
        <w:rPr>
          <w:b/>
        </w:rPr>
      </w:pPr>
      <w:r>
        <w:t>Som noget n</w:t>
      </w:r>
      <w:r w:rsidR="007C23A1">
        <w:t xml:space="preserve">yt er administrationscentrene </w:t>
      </w:r>
      <w:r>
        <w:t xml:space="preserve">medtaget særskilt i Q1 2015. </w:t>
      </w:r>
    </w:p>
    <w:p w14:paraId="6B842650" w14:textId="77777777" w:rsidR="007C23A1" w:rsidRPr="007C23A1" w:rsidRDefault="007C23A1" w:rsidP="008234CF">
      <w:pPr>
        <w:pStyle w:val="Opstilling-talellerbogst"/>
        <w:numPr>
          <w:ilvl w:val="1"/>
          <w:numId w:val="28"/>
        </w:numPr>
        <w:rPr>
          <w:b/>
        </w:rPr>
      </w:pPr>
      <w:r>
        <w:t>Statistikker for Q1 2015 blev uddelt og eftersendes til LAMU</w:t>
      </w:r>
    </w:p>
    <w:p w14:paraId="47BEB1F0" w14:textId="05391E23" w:rsidR="007355B1" w:rsidRPr="00ED35B8" w:rsidRDefault="007C23A1" w:rsidP="008234CF">
      <w:pPr>
        <w:pStyle w:val="Opstilling-talellerbogst"/>
        <w:numPr>
          <w:ilvl w:val="1"/>
          <w:numId w:val="28"/>
        </w:numPr>
        <w:rPr>
          <w:b/>
        </w:rPr>
      </w:pPr>
      <w:r>
        <w:t>Statistikkerne viser, at sygefraværet er højt.</w:t>
      </w:r>
      <w:r w:rsidR="00A87A25">
        <w:t xml:space="preserve"> Susann</w:t>
      </w:r>
      <w:r w:rsidR="000074C1">
        <w:t>a</w:t>
      </w:r>
      <w:r w:rsidR="00A87A25">
        <w:t xml:space="preserve"> gjorde opmærksom på en fejl i dokumentet: I</w:t>
      </w:r>
      <w:r>
        <w:t xml:space="preserve"> rådgivningsforløbet i % er de to søjler blevet o</w:t>
      </w:r>
      <w:r>
        <w:t>m</w:t>
      </w:r>
      <w:r>
        <w:t>byttet (</w:t>
      </w:r>
      <w:proofErr w:type="spellStart"/>
      <w:r>
        <w:t>enhedsadm</w:t>
      </w:r>
      <w:proofErr w:type="spellEnd"/>
      <w:r>
        <w:t xml:space="preserve"> og </w:t>
      </w:r>
      <w:proofErr w:type="spellStart"/>
      <w:r>
        <w:t>fællesadm</w:t>
      </w:r>
      <w:proofErr w:type="spellEnd"/>
      <w:r>
        <w:t>). Dekanen og direktøren har fokus på s</w:t>
      </w:r>
      <w:r>
        <w:t>y</w:t>
      </w:r>
      <w:r>
        <w:t xml:space="preserve">gefraværet. </w:t>
      </w:r>
      <w:r w:rsidR="00A87A25">
        <w:t>Når vi læser tallene, skal vi</w:t>
      </w:r>
      <w:r>
        <w:t xml:space="preserve"> være opmærksom</w:t>
      </w:r>
      <w:r w:rsidR="00A87A25">
        <w:t>me</w:t>
      </w:r>
      <w:r>
        <w:t xml:space="preserve"> på, at vi ikke kan sammenligne </w:t>
      </w:r>
      <w:r w:rsidR="00A87A25">
        <w:t xml:space="preserve">os </w:t>
      </w:r>
      <w:r>
        <w:t>direkte med institutterne, samt at fleksjobbere også tæller med i sygefraværet. Susanna fortalte, at man arbejder på at fordele statistikkerne på stillingstyper, så man får et mere retvisende billede.</w:t>
      </w:r>
    </w:p>
    <w:p w14:paraId="79BD2D29" w14:textId="77777777" w:rsidR="000074C1" w:rsidRDefault="007355B1" w:rsidP="008234CF">
      <w:pPr>
        <w:pStyle w:val="Opstilling-talellerbogst"/>
        <w:numPr>
          <w:ilvl w:val="1"/>
          <w:numId w:val="28"/>
        </w:numPr>
        <w:rPr>
          <w:b/>
        </w:rPr>
      </w:pPr>
      <w:r>
        <w:lastRenderedPageBreak/>
        <w:t xml:space="preserve"> </w:t>
      </w:r>
      <w:r w:rsidR="000074C1">
        <w:t>For</w:t>
      </w:r>
      <w:r>
        <w:t xml:space="preserve"> nogenlunde</w:t>
      </w:r>
      <w:r w:rsidR="000074C1">
        <w:t xml:space="preserve"> at kunne sammenligne administrationscenteret i stat</w:t>
      </w:r>
      <w:r w:rsidR="000074C1">
        <w:t>i</w:t>
      </w:r>
      <w:r w:rsidR="000074C1">
        <w:t>stikkerne</w:t>
      </w:r>
      <w:r>
        <w:t xml:space="preserve"> med de tidligere år</w:t>
      </w:r>
      <w:r w:rsidR="000074C1">
        <w:t xml:space="preserve">, vil man forsøge at </w:t>
      </w:r>
      <w:r>
        <w:t>lave statistikkerne, så de kommer til at svare til den organisation, som der er i dag.</w:t>
      </w:r>
    </w:p>
    <w:p w14:paraId="697A6A17" w14:textId="77777777" w:rsidR="00B747D9" w:rsidRDefault="00B747D9" w:rsidP="00B747D9">
      <w:pPr>
        <w:pStyle w:val="Listeafsnit"/>
        <w:rPr>
          <w:b/>
        </w:rPr>
      </w:pPr>
    </w:p>
    <w:p w14:paraId="1844D949" w14:textId="77777777" w:rsidR="007E5CD5" w:rsidRPr="00B747D9" w:rsidRDefault="007E5CD5" w:rsidP="00D669B7">
      <w:pPr>
        <w:pStyle w:val="Opstilling-talellerbogst"/>
        <w:rPr>
          <w:b/>
        </w:rPr>
      </w:pPr>
      <w:r w:rsidRPr="00B747D9">
        <w:rPr>
          <w:b/>
        </w:rPr>
        <w:t>Evt.</w:t>
      </w:r>
    </w:p>
    <w:p w14:paraId="245092B3" w14:textId="77777777" w:rsidR="0026120C" w:rsidRPr="007C2A16" w:rsidRDefault="00DC39CA" w:rsidP="00DC39CA">
      <w:pPr>
        <w:pStyle w:val="Listeafsnit"/>
        <w:numPr>
          <w:ilvl w:val="0"/>
          <w:numId w:val="35"/>
        </w:numPr>
      </w:pPr>
      <w:r>
        <w:t xml:space="preserve">Erik </w:t>
      </w:r>
      <w:r w:rsidR="00427F9E">
        <w:t xml:space="preserve">og Allan </w:t>
      </w:r>
      <w:r>
        <w:t>har været på arbejdsmiljø-konference og vil gerne dele dok</w:t>
      </w:r>
      <w:r>
        <w:t>u</w:t>
      </w:r>
      <w:r>
        <w:t>menter derfra. Vi overvejer vores muligheder for fildeling i LAMU.</w:t>
      </w:r>
    </w:p>
    <w:p w14:paraId="421893F3" w14:textId="77777777" w:rsidR="007C2A16" w:rsidRDefault="007C2A16" w:rsidP="00BA0046"/>
    <w:p w14:paraId="43F0B096" w14:textId="77777777" w:rsidR="007C2A16" w:rsidRPr="007C2A16" w:rsidRDefault="007C2A16" w:rsidP="00BA0046"/>
    <w:sectPr w:rsidR="007C2A16" w:rsidRPr="007C2A16" w:rsidSect="00E0382F">
      <w:headerReference w:type="default" r:id="rId9"/>
      <w:footerReference w:type="default" r:id="rId10"/>
      <w:headerReference w:type="first" r:id="rId11"/>
      <w:footerReference w:type="first" r:id="rId12"/>
      <w:endnotePr>
        <w:numFmt w:val="decimal"/>
      </w:endnotePr>
      <w:pgSz w:w="11907" w:h="16840" w:code="9"/>
      <w:pgMar w:top="2472" w:right="2835" w:bottom="1985" w:left="1134" w:header="567" w:footer="32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617BF4" w14:textId="77777777" w:rsidR="00DC39CA" w:rsidRDefault="00DC39CA">
      <w:r>
        <w:separator/>
      </w:r>
    </w:p>
  </w:endnote>
  <w:endnote w:type="continuationSeparator" w:id="0">
    <w:p w14:paraId="75F4C840" w14:textId="77777777" w:rsidR="00DC39CA" w:rsidRDefault="00DC3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E8EDFE2F-DD73-4858-B0F0-73A669F8F0A9}"/>
  </w:font>
  <w:font w:name="Verdana">
    <w:panose1 w:val="020B0604030504040204"/>
    <w:charset w:val="00"/>
    <w:family w:val="swiss"/>
    <w:pitch w:val="variable"/>
    <w:sig w:usb0="A10006FF" w:usb1="4000205B" w:usb2="00000010" w:usb3="00000000" w:csb0="0000019F" w:csb1="00000000"/>
    <w:embedRegular r:id="rId2" w:fontKey="{E0C275C8-58CC-4C1B-BE2B-0D7CC511475D}"/>
    <w:embedBold r:id="rId3" w:fontKey="{AF388C35-F98D-4C76-9675-0AFAF39FA2B4}"/>
  </w:font>
  <w:font w:name="Georgia">
    <w:panose1 w:val="02040502050405020303"/>
    <w:charset w:val="00"/>
    <w:family w:val="roman"/>
    <w:pitch w:val="variable"/>
    <w:sig w:usb0="00000287" w:usb1="00000000" w:usb2="00000000" w:usb3="00000000" w:csb0="0000009F" w:csb1="00000000"/>
    <w:embedRegular r:id="rId4" w:fontKey="{FB4A8126-3B9A-4548-B1CB-BB857E2FCB02}"/>
    <w:embedBold r:id="rId5" w:fontKey="{286C33B3-33CE-466F-B4B1-9E2AA9B941E8}"/>
    <w:embedItalic r:id="rId6" w:fontKey="{5B92D7F3-052E-4269-91F6-E9859BB1D487}"/>
    <w:embedBoldItalic r:id="rId7" w:fontKey="{EA23C0E2-97A0-47BE-997E-60DCA1D00E43}"/>
  </w:font>
  <w:font w:name="Arial">
    <w:panose1 w:val="020B0604020202020204"/>
    <w:charset w:val="00"/>
    <w:family w:val="swiss"/>
    <w:pitch w:val="variable"/>
    <w:sig w:usb0="E0002AFF" w:usb1="C0007843"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8" w:fontKey="{2FA2D2A0-988A-4479-B335-38D5458E91FB}"/>
    <w:embedBold r:id="rId9" w:fontKey="{50AA771E-C714-47A6-A3C3-0291D8B84719}"/>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0" w:fontKey="{17DC93CC-ACF2-4EEF-9B13-3A8F24AA366D}"/>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11" w:fontKey="{10C4A134-AA5A-47CB-A07E-05B23D0F54EC}"/>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05240" w14:textId="77777777" w:rsidR="00DC39CA" w:rsidRDefault="00DC39CA">
    <w:pPr>
      <w:pStyle w:val="Sidefod"/>
    </w:pPr>
    <w:r>
      <w:tab/>
    </w:r>
    <w:r>
      <w:tab/>
    </w:r>
    <w:r>
      <w:tab/>
    </w:r>
    <w:r w:rsidRPr="00336DC5">
      <w:rPr>
        <w:vanish/>
      </w:rPr>
      <w:fldChar w:fldCharType="begin"/>
    </w:r>
    <w:r w:rsidRPr="00336DC5">
      <w:rPr>
        <w:vanish/>
      </w:rPr>
      <w:instrText>page</w:instrText>
    </w:r>
    <w:r w:rsidRPr="00336DC5">
      <w:rPr>
        <w:vanish/>
      </w:rPr>
      <w:fldChar w:fldCharType="separate"/>
    </w:r>
    <w:r w:rsidR="00ED35B8">
      <w:rPr>
        <w:noProof/>
        <w:vanish/>
      </w:rPr>
      <w:t>3</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ED35B8">
      <w:rPr>
        <w:noProof/>
        <w:vanish/>
      </w:rPr>
      <w:t>4</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ED35B8">
      <w:rPr>
        <w:noProof/>
        <w:vanish/>
      </w:rPr>
      <w:t>4</w:t>
    </w:r>
    <w:r w:rsidRPr="00336DC5">
      <w:rPr>
        <w:vanish/>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916C3" w14:textId="77777777" w:rsidR="00DC39CA" w:rsidRDefault="00DC39CA" w:rsidP="00EC0BB0"/>
  <w:p w14:paraId="256AF5EE" w14:textId="77777777" w:rsidR="00DC39CA" w:rsidRDefault="00DC39CA" w:rsidP="00EC0BB0"/>
  <w:tbl>
    <w:tblPr>
      <w:tblW w:w="243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0"/>
      <w:gridCol w:w="2400"/>
    </w:tblGrid>
    <w:tr w:rsidR="00DC39CA" w:rsidRPr="00644D35" w14:paraId="2F62E07E" w14:textId="77777777" w:rsidTr="007C2A16">
      <w:tc>
        <w:tcPr>
          <w:tcW w:w="20" w:type="dxa"/>
        </w:tcPr>
        <w:p w14:paraId="1369830E" w14:textId="77777777" w:rsidR="00DC39CA" w:rsidRPr="00644D35" w:rsidRDefault="00DC39CA" w:rsidP="00B36C68">
          <w:pPr>
            <w:pStyle w:val="Template-Companyname"/>
            <w:rPr>
              <w:lang w:val="en-GB"/>
            </w:rPr>
          </w:pPr>
          <w:bookmarkStart w:id="29" w:name="bmkSecundaryLogo"/>
          <w:bookmarkEnd w:id="29"/>
        </w:p>
      </w:tc>
      <w:tc>
        <w:tcPr>
          <w:tcW w:w="2410" w:type="dxa"/>
        </w:tcPr>
        <w:p w14:paraId="51D57086" w14:textId="77777777" w:rsidR="00DC39CA" w:rsidRPr="00644D35" w:rsidRDefault="00DC39CA" w:rsidP="00D2389C">
          <w:pPr>
            <w:pStyle w:val="Template-Companyname"/>
            <w:rPr>
              <w:lang w:val="en-GB"/>
            </w:rPr>
          </w:pPr>
          <w:bookmarkStart w:id="30" w:name="SD_OFF_Name"/>
          <w:bookmarkStart w:id="31" w:name="HIF_SD_OFF_Name"/>
          <w:bookmarkEnd w:id="30"/>
        </w:p>
        <w:p w14:paraId="044AA69D" w14:textId="77777777" w:rsidR="00DC39CA" w:rsidRPr="00644D35" w:rsidRDefault="00DC39CA" w:rsidP="00F02B14">
          <w:pPr>
            <w:pStyle w:val="Template-Address"/>
            <w:rPr>
              <w:lang w:val="en-GB"/>
            </w:rPr>
          </w:pPr>
          <w:bookmarkStart w:id="32" w:name="SD_LAN_AU"/>
          <w:bookmarkEnd w:id="31"/>
          <w:r>
            <w:rPr>
              <w:lang w:val="en-GB"/>
            </w:rPr>
            <w:t>Aarhus Universitet</w:t>
          </w:r>
          <w:bookmarkEnd w:id="32"/>
        </w:p>
        <w:p w14:paraId="3EE69805" w14:textId="77777777" w:rsidR="00DC39CA" w:rsidRPr="00644D35" w:rsidRDefault="00DC39CA" w:rsidP="00B36C68">
          <w:pPr>
            <w:pStyle w:val="Template-Address"/>
            <w:rPr>
              <w:lang w:val="en-GB"/>
            </w:rPr>
          </w:pPr>
          <w:bookmarkStart w:id="33" w:name="SD_OFF_OfficeId"/>
          <w:bookmarkEnd w:id="33"/>
        </w:p>
      </w:tc>
    </w:tr>
  </w:tbl>
  <w:p w14:paraId="7F4B1218" w14:textId="77777777" w:rsidR="00DC39CA" w:rsidRPr="006C3A1B" w:rsidRDefault="00DC39CA" w:rsidP="00EC0BB0">
    <w:pPr>
      <w:pStyle w:val="Sidefod"/>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B34622" w14:textId="77777777" w:rsidR="00DC39CA" w:rsidRDefault="00DC39CA">
      <w:r>
        <w:separator/>
      </w:r>
    </w:p>
  </w:footnote>
  <w:footnote w:type="continuationSeparator" w:id="0">
    <w:p w14:paraId="120CE1FE" w14:textId="77777777" w:rsidR="00DC39CA" w:rsidRDefault="00DC39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30107" w14:textId="77777777" w:rsidR="00DC39CA" w:rsidRDefault="00DC39CA" w:rsidP="00B36C68">
    <w:pPr>
      <w:pStyle w:val="Sidehoved"/>
    </w:pPr>
    <w:r>
      <w:rPr>
        <w:noProof/>
      </w:rPr>
      <mc:AlternateContent>
        <mc:Choice Requires="wpc">
          <w:drawing>
            <wp:anchor distT="0" distB="0" distL="114300" distR="114300" simplePos="0" relativeHeight="251661312" behindDoc="0" locked="0" layoutInCell="1" allowOverlap="1" wp14:anchorId="7BC583DC" wp14:editId="636076C5">
              <wp:simplePos x="0" y="0"/>
              <wp:positionH relativeFrom="page">
                <wp:posOffset>720090</wp:posOffset>
              </wp:positionH>
              <wp:positionV relativeFrom="page">
                <wp:posOffset>360045</wp:posOffset>
              </wp:positionV>
              <wp:extent cx="609600" cy="304800"/>
              <wp:effectExtent l="5715" t="7620" r="3810" b="1905"/>
              <wp:wrapNone/>
              <wp:docPr id="3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34"/>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35"/>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LogoCanvasHide01" o:spid="_x0000_s1026" editas="canvas" style="position:absolute;margin-left:56.7pt;margin-top:28.35pt;width:48pt;height:24pt;z-index:25166131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34" o:spid="_x0000_s1028" style="position:absolute;left:3048;top:1524;width:3048;height:1524;visibility:visible;mso-wrap-style:square;v-text-anchor:top" coordsize="816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m18EA&#10;AADaAAAADwAAAGRycy9kb3ducmV2LnhtbESP0YrCMBRE3xf8h3AF39ZU0VWqUYqwi/ggrPoB1+ba&#10;FpubmkStf28EwcdhZs4w82VranEj5yvLCgb9BARxbnXFhYLD/vd7CsIHZI21ZVLwIA/LRedrjqm2&#10;d/6n2y4UIkLYp6igDKFJpfR5SQZ93zbE0TtZZzBE6QqpHd4j3NRymCQ/0mDFcaHEhlYl5efd1SjI&#10;jvZydpvB8Zqss+F4NQp/xVYr1eu22QxEoDZ8wu/2WiuYwOtKvA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IZtfBAAAA2gAAAA8AAAAAAAAAAAAAAAAAmAIAAGRycy9kb3du&#10;cmV2LnhtbFBLBQYAAAAABAAEAPUAAACGAw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5" o:spid="_x0000_s1029" style="position:absolute;width:3048;height:3048;visibility:visible;mso-wrap-style:square;v-text-anchor:top" coordsize="8160,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xLKrwA&#10;AADaAAAADwAAAGRycy9kb3ducmV2LnhtbERPO2/CMBDeK/EfrENiA4cOgAIGVZWQuvJY2E7xkaSN&#10;z8E+8vj3eEDq+Ol77w6Da1RHIdaeDSwXGSjiwtuaSwPXy3G+ARUF2WLjmQyMFOGwn3zsMLe+5xN1&#10;ZylVCuGYo4FKpM21jkVFDuPCt8SJu/vgUBIMpbYB+xTuGv2ZZSvtsObUUGFL3xUVf+enM0DRH91J&#10;wkhOj79Fd3vIun8YM5sOX1tQQoP8i9/uH2sgbU1X0g3Q+xc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EsqvAAAANoAAAAPAAAAAAAAAAAAAAAAAJgCAABkcnMvZG93bnJldi54&#10;bWxQSwUGAAAAAAQABAD1AAAAgQMAAAAA&#10;" path="m2878,8160l,8160,8160,r,2892l2878,8160xe" fillcolor="#03428e" stroked="f">
                <v:path arrowok="t" o:connecttype="custom" o:connectlocs="107502,304800;0,304800;304800,0;304800,108025;107502,304800" o:connectangles="0,0,0,0,0"/>
              </v:shape>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06B95A7B" wp14:editId="0FD0DE47">
              <wp:simplePos x="0" y="0"/>
              <wp:positionH relativeFrom="page">
                <wp:posOffset>1468755</wp:posOffset>
              </wp:positionH>
              <wp:positionV relativeFrom="page">
                <wp:posOffset>363855</wp:posOffset>
              </wp:positionV>
              <wp:extent cx="5400040" cy="739140"/>
              <wp:effectExtent l="1905" t="1905" r="0" b="1905"/>
              <wp:wrapNone/>
              <wp:docPr id="6" name="LogoNavn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CF444" w14:textId="77777777" w:rsidR="00DC39CA" w:rsidRDefault="00DC39CA" w:rsidP="00B36C68">
                          <w:pPr>
                            <w:pStyle w:val="Template-Parentlogoname"/>
                          </w:pPr>
                          <w:bookmarkStart w:id="3" w:name="SD_OFF_Parent_N2"/>
                          <w:r>
                            <w:t>Aarhus</w:t>
                          </w:r>
                          <w:r>
                            <w:br/>
                            <w:t>Universitet</w:t>
                          </w:r>
                          <w:bookmarkEnd w:id="3"/>
                        </w:p>
                        <w:p w14:paraId="7DB3B030" w14:textId="77777777" w:rsidR="00DC39CA" w:rsidRDefault="00DC39CA" w:rsidP="00B36C68">
                          <w:pPr>
                            <w:pStyle w:val="Template-Unitnamelogoname"/>
                          </w:pPr>
                          <w:bookmarkStart w:id="4" w:name="SD_OFF_Unitname_N2"/>
                          <w:bookmarkEnd w:id="4"/>
                        </w:p>
                        <w:p w14:paraId="717B1952" w14:textId="77777777" w:rsidR="00DC39CA" w:rsidRDefault="00DC39C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LogoNavnHide" o:spid="_x0000_s1026" type="#_x0000_t202" style="position:absolute;margin-left:115.65pt;margin-top:28.65pt;width:425.2pt;height:58.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" filled="f" stroked="f">
              <v:textbox inset="0,0,0,0">
                <w:txbxContent>
                  <w:p w:rsidR="00DC39CA" w:rsidRDefault="00DC39CA" w:rsidP="00B36C68">
                    <w:pPr>
                      <w:pStyle w:val="Template-Parentlogoname"/>
                    </w:pPr>
                    <w:bookmarkStart w:id="5" w:name="SD_OFF_Parent_N2"/>
                    <w:r>
                      <w:t>Aarhus</w:t>
                    </w:r>
                    <w:r>
                      <w:br/>
                      <w:t>Universitet</w:t>
                    </w:r>
                    <w:bookmarkEnd w:id="5"/>
                  </w:p>
                  <w:p w:rsidR="00DC39CA" w:rsidRDefault="00DC39CA" w:rsidP="00B36C68">
                    <w:pPr>
                      <w:pStyle w:val="Template-Unitnamelogoname"/>
                    </w:pPr>
                    <w:bookmarkStart w:id="6" w:name="SD_OFF_Unitname_N2"/>
                    <w:bookmarkEnd w:id="6"/>
                  </w:p>
                  <w:p w:rsidR="00DC39CA" w:rsidRDefault="00DC39CA"/>
                </w:txbxContent>
              </v:textbox>
              <w10:wrap anchorx="page" anchory="page"/>
            </v:shape>
          </w:pict>
        </mc:Fallback>
      </mc:AlternateContent>
    </w:r>
  </w:p>
  <w:p w14:paraId="663B5596" w14:textId="77777777" w:rsidR="00DC39CA" w:rsidRDefault="00DC39CA">
    <w:pPr>
      <w:pStyle w:val="Sidehoved"/>
    </w:pPr>
    <w:r>
      <w:rPr>
        <w:noProof/>
      </w:rPr>
      <w:drawing>
        <wp:anchor distT="0" distB="0" distL="114300" distR="114300" simplePos="0" relativeHeight="251657216" behindDoc="1" locked="0" layoutInCell="1" allowOverlap="1" wp14:anchorId="5AEC091B" wp14:editId="2C263D4E">
          <wp:simplePos x="0" y="0"/>
          <wp:positionH relativeFrom="page">
            <wp:posOffset>180340</wp:posOffset>
          </wp:positionH>
          <wp:positionV relativeFrom="page">
            <wp:posOffset>3600450</wp:posOffset>
          </wp:positionV>
          <wp:extent cx="356870" cy="3798570"/>
          <wp:effectExtent l="0" t="0" r="0" b="0"/>
          <wp:wrapNone/>
          <wp:docPr id="15"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0" locked="0" layoutInCell="1" allowOverlap="1" wp14:anchorId="520AB3C6" wp14:editId="7F9F95FB">
              <wp:simplePos x="0" y="0"/>
              <wp:positionH relativeFrom="page">
                <wp:posOffset>5939790</wp:posOffset>
              </wp:positionH>
              <wp:positionV relativeFrom="page">
                <wp:posOffset>1526540</wp:posOffset>
              </wp:positionV>
              <wp:extent cx="890270" cy="1069340"/>
              <wp:effectExtent l="0" t="2540" r="0" b="4445"/>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C20DA" w14:textId="1B3C8AF9" w:rsidR="00DC39CA" w:rsidRDefault="00DC39CA" w:rsidP="006E2A21">
                          <w:pPr>
                            <w:rPr>
                              <w:rStyle w:val="Sidetal"/>
                            </w:rPr>
                          </w:pPr>
                          <w:bookmarkStart w:id="5" w:name="SD_LAN_Page_N2"/>
                          <w:r>
                            <w:rPr>
                              <w:rStyle w:val="Sidetal"/>
                            </w:rPr>
                            <w:t>Side</w:t>
                          </w:r>
                          <w:bookmarkEnd w:id="5"/>
                          <w:r>
                            <w:rPr>
                              <w:rStyle w:val="Sidetal"/>
                            </w:rPr>
                            <w:t xml:space="preserve"> </w:t>
                          </w:r>
                          <w:r>
                            <w:rPr>
                              <w:rStyle w:val="Sidetal"/>
                            </w:rPr>
                            <w:fldChar w:fldCharType="begin"/>
                          </w:r>
                          <w:r>
                            <w:rPr>
                              <w:rStyle w:val="Sidetal"/>
                            </w:rPr>
                            <w:instrText xml:space="preserve"> PAGE </w:instrText>
                          </w:r>
                          <w:r>
                            <w:rPr>
                              <w:rStyle w:val="Sidetal"/>
                            </w:rPr>
                            <w:fldChar w:fldCharType="separate"/>
                          </w:r>
                          <w:r w:rsidR="00ED35B8">
                            <w:rPr>
                              <w:rStyle w:val="Sidetal"/>
                              <w:noProof/>
                            </w:rPr>
                            <w:t>3</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sidR="00ED35B8">
                            <w:rPr>
                              <w:rStyle w:val="Sidetal"/>
                              <w:noProof/>
                            </w:rPr>
                            <w:t>4</w:t>
                          </w:r>
                          <w:r>
                            <w:rPr>
                              <w:rStyle w:val="Sidetal"/>
                            </w:rPr>
                            <w:fldChar w:fldCharType="end"/>
                          </w:r>
                        </w:p>
                        <w:p w14:paraId="3BF51D2B" w14:textId="77777777" w:rsidR="00DC39CA" w:rsidRPr="00192812" w:rsidRDefault="00DC39CA" w:rsidP="006E2A21">
                          <w:pPr>
                            <w:pStyle w:val="Template-Date"/>
                            <w:spacing w:line="260" w:lineRule="exact"/>
                            <w:rPr>
                              <w:rStyle w:val="Sidetal"/>
                            </w:rPr>
                          </w:pPr>
                          <w:r>
                            <w:rPr>
                              <w:lang w:eastAsia="da-DK"/>
                            </w:rPr>
                            <w:drawing>
                              <wp:inline distT="0" distB="0" distL="0" distR="0" wp14:anchorId="420892E6" wp14:editId="5DF849EF">
                                <wp:extent cx="352425" cy="152400"/>
                                <wp:effectExtent l="0" t="0" r="0" b="0"/>
                                <wp:docPr id="10"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margin-left:467.7pt;margin-top:120.2pt;width:70.1pt;height:84.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WDKsgIAALE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" filled="f" stroked="f">
              <v:textbox inset="0,0,0,0">
                <w:txbxContent>
                  <w:p w14:paraId="542C20DA" w14:textId="1B3C8AF9" w:rsidR="00DC39CA" w:rsidRDefault="00DC39CA" w:rsidP="006E2A21">
                    <w:pPr>
                      <w:rPr>
                        <w:rStyle w:val="Sidetal"/>
                      </w:rPr>
                    </w:pPr>
                    <w:bookmarkStart w:id="6" w:name="SD_LAN_Page_N2"/>
                    <w:r>
                      <w:rPr>
                        <w:rStyle w:val="Sidetal"/>
                      </w:rPr>
                      <w:t>Side</w:t>
                    </w:r>
                    <w:bookmarkEnd w:id="6"/>
                    <w:r>
                      <w:rPr>
                        <w:rStyle w:val="Sidetal"/>
                      </w:rPr>
                      <w:t xml:space="preserve"> </w:t>
                    </w:r>
                    <w:r>
                      <w:rPr>
                        <w:rStyle w:val="Sidetal"/>
                      </w:rPr>
                      <w:fldChar w:fldCharType="begin"/>
                    </w:r>
                    <w:r>
                      <w:rPr>
                        <w:rStyle w:val="Sidetal"/>
                      </w:rPr>
                      <w:instrText xml:space="preserve"> PAGE </w:instrText>
                    </w:r>
                    <w:r>
                      <w:rPr>
                        <w:rStyle w:val="Sidetal"/>
                      </w:rPr>
                      <w:fldChar w:fldCharType="separate"/>
                    </w:r>
                    <w:r w:rsidR="00ED35B8">
                      <w:rPr>
                        <w:rStyle w:val="Sidetal"/>
                        <w:noProof/>
                      </w:rPr>
                      <w:t>3</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sidR="00ED35B8">
                      <w:rPr>
                        <w:rStyle w:val="Sidetal"/>
                        <w:noProof/>
                      </w:rPr>
                      <w:t>4</w:t>
                    </w:r>
                    <w:r>
                      <w:rPr>
                        <w:rStyle w:val="Sidetal"/>
                      </w:rPr>
                      <w:fldChar w:fldCharType="end"/>
                    </w:r>
                  </w:p>
                  <w:p w14:paraId="3BF51D2B" w14:textId="77777777" w:rsidR="00DC39CA" w:rsidRPr="00192812" w:rsidRDefault="00DC39CA" w:rsidP="006E2A21">
                    <w:pPr>
                      <w:pStyle w:val="Template-Date"/>
                      <w:spacing w:line="260" w:lineRule="exact"/>
                      <w:rPr>
                        <w:rStyle w:val="Sidetal"/>
                      </w:rPr>
                    </w:pPr>
                    <w:r>
                      <w:rPr>
                        <w:lang w:eastAsia="da-DK"/>
                      </w:rPr>
                      <w:drawing>
                        <wp:inline distT="0" distB="0" distL="0" distR="0" wp14:anchorId="420892E6" wp14:editId="5DF849EF">
                          <wp:extent cx="352425" cy="152400"/>
                          <wp:effectExtent l="0" t="0" r="0" b="0"/>
                          <wp:docPr id="10"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F2E60" w14:textId="77777777" w:rsidR="00DC39CA" w:rsidRDefault="00DC39CA" w:rsidP="00B36C68">
    <w:pPr>
      <w:pStyle w:val="Sidehoved"/>
    </w:pPr>
    <w:r>
      <w:rPr>
        <w:noProof/>
      </w:rPr>
      <mc:AlternateContent>
        <mc:Choice Requires="wpc">
          <w:drawing>
            <wp:anchor distT="0" distB="0" distL="114300" distR="114300" simplePos="0" relativeHeight="251659264" behindDoc="0" locked="0" layoutInCell="1" allowOverlap="1" wp14:anchorId="2849C355" wp14:editId="30D7652D">
              <wp:simplePos x="0" y="0"/>
              <wp:positionH relativeFrom="page">
                <wp:posOffset>720090</wp:posOffset>
              </wp:positionH>
              <wp:positionV relativeFrom="page">
                <wp:posOffset>360045</wp:posOffset>
              </wp:positionV>
              <wp:extent cx="609600" cy="304800"/>
              <wp:effectExtent l="5715" t="7620" r="3810" b="1905"/>
              <wp:wrapNone/>
              <wp:docPr id="27"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Freeform 29"/>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30"/>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LogoCanvasHide01" o:spid="_x0000_s1026" editas="canvas" style="position:absolute;margin-left:56.7pt;margin-top:28.35pt;width:48pt;height:24pt;z-index:25165926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9" o:spid="_x0000_s1028" style="position:absolute;left:3048;top:1524;width:3048;height:1524;visibility:visible;mso-wrap-style:square;v-text-anchor:top" coordsize="816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1MIA&#10;AADaAAAADwAAAGRycy9kb3ducmV2LnhtbESP3YrCMBSE7xd8h3AE79bUnxWpRinCLuKFsOoDHJtj&#10;W2xOahK1vr0RBC+HmfmGmS9bU4sbOV9ZVjDoJyCIc6srLhQc9r/fUxA+IGusLZOCB3lYLjpfc0y1&#10;vfM/3XahEBHCPkUFZQhNKqXPSzLo+7Yhjt7JOoMhSldI7fAe4aaWwySZSIMVx4USG1qVlJ93V6Mg&#10;O9rL2W0Gx2uyzoY/q3H4K7ZaqV63zWYgArXhE36311rBCF5X4g2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2DUwgAAANoAAAAPAAAAAAAAAAAAAAAAAJgCAABkcnMvZG93&#10;bnJldi54bWxQSwUGAAAAAAQABAD1AAAAhwM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0" o:spid="_x0000_s1029" style="position:absolute;width:3048;height:3048;visibility:visible;mso-wrap-style:square;v-text-anchor:top" coordsize="8160,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BL78A&#10;AADaAAAADwAAAGRycy9kb3ducmV2LnhtbESPzWoCQRCE7wHfYWjBW5w1SCKro4ggeNXkkluz0+6u&#10;7vSsM539eXsnEMixqKqvqM1ucI3qKMTas4HFPANFXHhbc2ng6/P4ugIVBdli45kMjBRht528bDC3&#10;vuczdRcpVYJwzNFAJdLmWseiIodx7lvi5F19cChJhlLbgH2Cu0a/Zdm7dlhzWqiwpUNFxf3y4wxQ&#10;9Ed3ljCS0+Ot6L4f8tE/jJlNh/0alNAg/+G/9skaWMLvlXQD9P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sUEvvwAAANoAAAAPAAAAAAAAAAAAAAAAAJgCAABkcnMvZG93bnJl&#10;di54bWxQSwUGAAAAAAQABAD1AAAAhAMAAAAA&#10;" path="m2878,8160l,8160,8160,r,2892l2878,8160xe" fillcolor="#03428e" stroked="f">
                <v:path arrowok="t" o:connecttype="custom" o:connectlocs="107502,304800;0,304800;304800,0;304800,108025;107502,304800" o:connectangles="0,0,0,0,0"/>
              </v:shape>
              <w10:wrap anchorx="page" anchory="page"/>
            </v:group>
          </w:pict>
        </mc:Fallback>
      </mc:AlternateContent>
    </w:r>
    <w:r>
      <w:rPr>
        <w:noProof/>
      </w:rPr>
      <mc:AlternateContent>
        <mc:Choice Requires="wps">
          <w:drawing>
            <wp:anchor distT="0" distB="0" distL="114300" distR="114300" simplePos="0" relativeHeight="251658240" behindDoc="0" locked="0" layoutInCell="1" allowOverlap="1" wp14:anchorId="52514C42" wp14:editId="13E762CF">
              <wp:simplePos x="0" y="0"/>
              <wp:positionH relativeFrom="page">
                <wp:posOffset>1468755</wp:posOffset>
              </wp:positionH>
              <wp:positionV relativeFrom="page">
                <wp:posOffset>359410</wp:posOffset>
              </wp:positionV>
              <wp:extent cx="5400040" cy="739140"/>
              <wp:effectExtent l="1905" t="0" r="0" b="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BD76B" w14:textId="77777777" w:rsidR="00DC39CA" w:rsidRDefault="00DC39CA" w:rsidP="00B36C68">
                          <w:pPr>
                            <w:pStyle w:val="Template-Parentlogoname"/>
                          </w:pPr>
                          <w:bookmarkStart w:id="7" w:name="SD_OFF_Parent"/>
                          <w:r>
                            <w:t>Aarhus</w:t>
                          </w:r>
                          <w:r>
                            <w:br/>
                            <w:t>Universitet</w:t>
                          </w:r>
                          <w:bookmarkEnd w:id="7"/>
                        </w:p>
                        <w:p w14:paraId="1F04177D" w14:textId="77777777" w:rsidR="00DC39CA" w:rsidRDefault="00DC39CA" w:rsidP="00B36C68">
                          <w:pPr>
                            <w:pStyle w:val="Template-Unitnamelogoname"/>
                          </w:pPr>
                          <w:bookmarkStart w:id="8" w:name="SD_OFF_UnitName"/>
                          <w:bookmarkEnd w:id="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LogoNavnForsideHide" o:spid="_x0000_s1028" type="#_x0000_t202" style="position:absolute;margin-left:115.65pt;margin-top:28.3pt;width:425.2pt;height:5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u9twIAALk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" filled="f" stroked="f">
              <v:textbox inset="0,0,0,0">
                <w:txbxContent>
                  <w:p w:rsidR="00DC39CA" w:rsidRDefault="00DC39CA" w:rsidP="00B36C68">
                    <w:pPr>
                      <w:pStyle w:val="Template-Parentlogoname"/>
                    </w:pPr>
                    <w:bookmarkStart w:id="11" w:name="SD_OFF_Parent"/>
                    <w:r>
                      <w:t>Aarhus</w:t>
                    </w:r>
                    <w:r>
                      <w:br/>
                      <w:t>Universitet</w:t>
                    </w:r>
                    <w:bookmarkEnd w:id="11"/>
                  </w:p>
                  <w:p w:rsidR="00DC39CA" w:rsidRDefault="00DC39CA" w:rsidP="00B36C68">
                    <w:pPr>
                      <w:pStyle w:val="Template-Unitnamelogoname"/>
                    </w:pPr>
                    <w:bookmarkStart w:id="12" w:name="SD_OFF_UnitName"/>
                    <w:bookmarkEnd w:id="12"/>
                  </w:p>
                </w:txbxContent>
              </v:textbox>
              <w10:wrap anchorx="page" anchory="page"/>
            </v:shape>
          </w:pict>
        </mc:Fallback>
      </mc:AlternateContent>
    </w:r>
  </w:p>
  <w:p w14:paraId="6F62D0FE" w14:textId="77777777" w:rsidR="00DC39CA" w:rsidRDefault="00DC39CA">
    <w:pPr>
      <w:pStyle w:val="Sidehoved"/>
    </w:pPr>
    <w:r>
      <w:rPr>
        <w:noProof/>
      </w:rPr>
      <w:drawing>
        <wp:anchor distT="0" distB="0" distL="114300" distR="114300" simplePos="0" relativeHeight="251655168" behindDoc="1" locked="0" layoutInCell="1" allowOverlap="1" wp14:anchorId="2EC66914" wp14:editId="0CBA01DB">
          <wp:simplePos x="0" y="0"/>
          <wp:positionH relativeFrom="page">
            <wp:posOffset>180340</wp:posOffset>
          </wp:positionH>
          <wp:positionV relativeFrom="page">
            <wp:posOffset>3600450</wp:posOffset>
          </wp:positionV>
          <wp:extent cx="355600" cy="3798570"/>
          <wp:effectExtent l="0" t="0" r="0" b="0"/>
          <wp:wrapNone/>
          <wp:docPr id="13"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144" behindDoc="0" locked="0" layoutInCell="1" allowOverlap="1" wp14:anchorId="56E5DD03" wp14:editId="4B5CAD9B">
              <wp:simplePos x="0" y="0"/>
              <wp:positionH relativeFrom="page">
                <wp:posOffset>5939790</wp:posOffset>
              </wp:positionH>
              <wp:positionV relativeFrom="page">
                <wp:posOffset>3856990</wp:posOffset>
              </wp:positionV>
              <wp:extent cx="1350010" cy="4229100"/>
              <wp:effectExtent l="0" t="0" r="0" b="635"/>
              <wp:wrapSquare wrapText="bothSides"/>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14908" w14:textId="77777777" w:rsidR="00DC39CA" w:rsidRDefault="00DC39CA" w:rsidP="003F33BA">
                          <w:pPr>
                            <w:pStyle w:val="Template-Afdeling"/>
                          </w:pPr>
                          <w:bookmarkStart w:id="9" w:name="HIF_SD_FLD_Oplysningsfelt"/>
                        </w:p>
                        <w:p w14:paraId="114B8FF3" w14:textId="77777777" w:rsidR="00DC39CA" w:rsidRDefault="00DC39CA" w:rsidP="00307E90">
                          <w:pPr>
                            <w:pStyle w:val="Template"/>
                          </w:pPr>
                        </w:p>
                        <w:p w14:paraId="1ADE212A" w14:textId="77777777" w:rsidR="00DC39CA" w:rsidRPr="00307E90" w:rsidRDefault="00DC39CA" w:rsidP="00307E90">
                          <w:pPr>
                            <w:pStyle w:val="Template"/>
                          </w:pPr>
                          <w:bookmarkStart w:id="10" w:name="SD_LAN_Date"/>
                          <w:bookmarkEnd w:id="9"/>
                          <w:r>
                            <w:t>Dato</w:t>
                          </w:r>
                          <w:bookmarkEnd w:id="10"/>
                          <w:r>
                            <w:t xml:space="preserve">: </w:t>
                          </w:r>
                          <w:bookmarkStart w:id="11" w:name="SD_FLD_DocumentDate"/>
                          <w:r>
                            <w:t>11. august 2015</w:t>
                          </w:r>
                          <w:bookmarkEnd w:id="11"/>
                        </w:p>
                        <w:p w14:paraId="56AB1176" w14:textId="77777777" w:rsidR="00DC39CA" w:rsidRPr="007C2A16" w:rsidRDefault="00DC39CA" w:rsidP="00307E90">
                          <w:pPr>
                            <w:pStyle w:val="Template"/>
                            <w:rPr>
                              <w:vanish/>
                            </w:rPr>
                          </w:pPr>
                          <w:bookmarkStart w:id="12" w:name="SD_LAN_Sagsnr"/>
                          <w:bookmarkStart w:id="13" w:name="HIF_SD_FLD_Sagsnummer"/>
                          <w:r w:rsidRPr="007C2A16">
                            <w:rPr>
                              <w:vanish/>
                            </w:rPr>
                            <w:t>Sags nr</w:t>
                          </w:r>
                          <w:bookmarkEnd w:id="12"/>
                          <w:r w:rsidRPr="007C2A16">
                            <w:rPr>
                              <w:vanish/>
                            </w:rPr>
                            <w:t xml:space="preserve">.: </w:t>
                          </w:r>
                          <w:bookmarkStart w:id="14" w:name="SD_FLD_Sagsnummer"/>
                          <w:bookmarkEnd w:id="14"/>
                        </w:p>
                        <w:p w14:paraId="7BC9C776" w14:textId="77777777" w:rsidR="00DC39CA" w:rsidRPr="007C2A16" w:rsidRDefault="00DC39CA" w:rsidP="00307E90">
                          <w:pPr>
                            <w:pStyle w:val="Template"/>
                            <w:rPr>
                              <w:vanish/>
                            </w:rPr>
                          </w:pPr>
                          <w:bookmarkStart w:id="15" w:name="SD_LAN_Ref"/>
                          <w:bookmarkStart w:id="16" w:name="HIF_SD_FLD_Reference"/>
                          <w:bookmarkEnd w:id="13"/>
                          <w:r w:rsidRPr="007C2A16">
                            <w:rPr>
                              <w:vanish/>
                            </w:rPr>
                            <w:t>Ref</w:t>
                          </w:r>
                          <w:bookmarkEnd w:id="15"/>
                          <w:r w:rsidRPr="007C2A16">
                            <w:rPr>
                              <w:vanish/>
                            </w:rPr>
                            <w:t xml:space="preserve">: </w:t>
                          </w:r>
                          <w:bookmarkStart w:id="17" w:name="SD_FLD_Reference"/>
                          <w:bookmarkEnd w:id="17"/>
                        </w:p>
                        <w:bookmarkEnd w:id="16"/>
                        <w:p w14:paraId="06F5F3C8" w14:textId="77777777" w:rsidR="00DC39CA" w:rsidRPr="00C96CED" w:rsidRDefault="00DC39CA" w:rsidP="00BF37E1">
                          <w:pPr>
                            <w:pStyle w:val="Template-Date"/>
                            <w:spacing w:line="260" w:lineRule="exact"/>
                          </w:pPr>
                          <w:r>
                            <w:rPr>
                              <w:lang w:eastAsia="da-DK"/>
                            </w:rPr>
                            <w:drawing>
                              <wp:inline distT="0" distB="0" distL="0" distR="0" wp14:anchorId="19394180" wp14:editId="44927FA6">
                                <wp:extent cx="352425" cy="152400"/>
                                <wp:effectExtent l="0" t="0" r="0" b="0"/>
                                <wp:docPr id="9"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14:paraId="2495E127" w14:textId="77777777" w:rsidR="00DC39CA" w:rsidRDefault="00DC39CA" w:rsidP="00BF37E1">
                          <w:pPr>
                            <w:pStyle w:val="Template-Date"/>
                            <w:spacing w:line="120" w:lineRule="exact"/>
                          </w:pPr>
                        </w:p>
                        <w:p w14:paraId="24EB5010" w14:textId="6080D0B0" w:rsidR="00DC39CA" w:rsidRPr="00641B24" w:rsidRDefault="00DC39CA" w:rsidP="002171DE">
                          <w:pPr>
                            <w:pStyle w:val="Template-Date"/>
                            <w:rPr>
                              <w:rFonts w:ascii="Verdana" w:hAnsi="Verdana"/>
                              <w:noProof w:val="0"/>
                            </w:rPr>
                          </w:pPr>
                          <w:bookmarkStart w:id="18" w:name="SD_LAN_Page"/>
                          <w:r>
                            <w:t>Side</w:t>
                          </w:r>
                          <w:bookmarkEnd w:id="18"/>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ED35B8">
                            <w:rPr>
                              <w:rStyle w:val="Sidetal"/>
                            </w:rPr>
                            <w:t>1</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ED35B8">
                            <w:rPr>
                              <w:rStyle w:val="Sidetal"/>
                            </w:rPr>
                            <w:t>4</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467.7pt;margin-top:303.7pt;width:106.3pt;height:33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" filled="f" stroked="f">
              <v:textbox inset="0,0,0,0">
                <w:txbxContent>
                  <w:p w14:paraId="29B14908" w14:textId="77777777" w:rsidR="00DC39CA" w:rsidRDefault="00DC39CA" w:rsidP="003F33BA">
                    <w:pPr>
                      <w:pStyle w:val="Template-Afdeling"/>
                    </w:pPr>
                    <w:bookmarkStart w:id="19" w:name="HIF_SD_FLD_Oplysningsfelt"/>
                  </w:p>
                  <w:p w14:paraId="114B8FF3" w14:textId="77777777" w:rsidR="00DC39CA" w:rsidRDefault="00DC39CA" w:rsidP="00307E90">
                    <w:pPr>
                      <w:pStyle w:val="Template"/>
                    </w:pPr>
                  </w:p>
                  <w:p w14:paraId="1ADE212A" w14:textId="77777777" w:rsidR="00DC39CA" w:rsidRPr="00307E90" w:rsidRDefault="00DC39CA" w:rsidP="00307E90">
                    <w:pPr>
                      <w:pStyle w:val="Template"/>
                    </w:pPr>
                    <w:bookmarkStart w:id="20" w:name="SD_LAN_Date"/>
                    <w:bookmarkEnd w:id="19"/>
                    <w:r>
                      <w:t>Dato</w:t>
                    </w:r>
                    <w:bookmarkEnd w:id="20"/>
                    <w:r>
                      <w:t xml:space="preserve">: </w:t>
                    </w:r>
                    <w:bookmarkStart w:id="21" w:name="SD_FLD_DocumentDate"/>
                    <w:r>
                      <w:t>11. august 2015</w:t>
                    </w:r>
                    <w:bookmarkEnd w:id="21"/>
                  </w:p>
                  <w:p w14:paraId="56AB1176" w14:textId="77777777" w:rsidR="00DC39CA" w:rsidRPr="007C2A16" w:rsidRDefault="00DC39CA" w:rsidP="00307E90">
                    <w:pPr>
                      <w:pStyle w:val="Template"/>
                      <w:rPr>
                        <w:vanish/>
                      </w:rPr>
                    </w:pPr>
                    <w:bookmarkStart w:id="22" w:name="SD_LAN_Sagsnr"/>
                    <w:bookmarkStart w:id="23" w:name="HIF_SD_FLD_Sagsnummer"/>
                    <w:r w:rsidRPr="007C2A16">
                      <w:rPr>
                        <w:vanish/>
                      </w:rPr>
                      <w:t>Sags nr</w:t>
                    </w:r>
                    <w:bookmarkEnd w:id="22"/>
                    <w:r w:rsidRPr="007C2A16">
                      <w:rPr>
                        <w:vanish/>
                      </w:rPr>
                      <w:t xml:space="preserve">.: </w:t>
                    </w:r>
                    <w:bookmarkStart w:id="24" w:name="SD_FLD_Sagsnummer"/>
                    <w:bookmarkEnd w:id="24"/>
                  </w:p>
                  <w:p w14:paraId="7BC9C776" w14:textId="77777777" w:rsidR="00DC39CA" w:rsidRPr="007C2A16" w:rsidRDefault="00DC39CA" w:rsidP="00307E90">
                    <w:pPr>
                      <w:pStyle w:val="Template"/>
                      <w:rPr>
                        <w:vanish/>
                      </w:rPr>
                    </w:pPr>
                    <w:bookmarkStart w:id="25" w:name="SD_LAN_Ref"/>
                    <w:bookmarkStart w:id="26" w:name="HIF_SD_FLD_Reference"/>
                    <w:bookmarkEnd w:id="23"/>
                    <w:r w:rsidRPr="007C2A16">
                      <w:rPr>
                        <w:vanish/>
                      </w:rPr>
                      <w:t>Ref</w:t>
                    </w:r>
                    <w:bookmarkEnd w:id="25"/>
                    <w:r w:rsidRPr="007C2A16">
                      <w:rPr>
                        <w:vanish/>
                      </w:rPr>
                      <w:t xml:space="preserve">: </w:t>
                    </w:r>
                    <w:bookmarkStart w:id="27" w:name="SD_FLD_Reference"/>
                    <w:bookmarkEnd w:id="27"/>
                  </w:p>
                  <w:bookmarkEnd w:id="26"/>
                  <w:p w14:paraId="06F5F3C8" w14:textId="77777777" w:rsidR="00DC39CA" w:rsidRPr="00C96CED" w:rsidRDefault="00DC39CA" w:rsidP="00BF37E1">
                    <w:pPr>
                      <w:pStyle w:val="Template-Date"/>
                      <w:spacing w:line="260" w:lineRule="exact"/>
                    </w:pPr>
                    <w:r>
                      <w:rPr>
                        <w:lang w:eastAsia="da-DK"/>
                      </w:rPr>
                      <w:drawing>
                        <wp:inline distT="0" distB="0" distL="0" distR="0" wp14:anchorId="19394180" wp14:editId="44927FA6">
                          <wp:extent cx="352425" cy="152400"/>
                          <wp:effectExtent l="0" t="0" r="0" b="0"/>
                          <wp:docPr id="9"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14:paraId="2495E127" w14:textId="77777777" w:rsidR="00DC39CA" w:rsidRDefault="00DC39CA" w:rsidP="00BF37E1">
                    <w:pPr>
                      <w:pStyle w:val="Template-Date"/>
                      <w:spacing w:line="120" w:lineRule="exact"/>
                    </w:pPr>
                  </w:p>
                  <w:p w14:paraId="24EB5010" w14:textId="6080D0B0" w:rsidR="00DC39CA" w:rsidRPr="00641B24" w:rsidRDefault="00DC39CA" w:rsidP="002171DE">
                    <w:pPr>
                      <w:pStyle w:val="Template-Date"/>
                      <w:rPr>
                        <w:rFonts w:ascii="Verdana" w:hAnsi="Verdana"/>
                        <w:noProof w:val="0"/>
                      </w:rPr>
                    </w:pPr>
                    <w:bookmarkStart w:id="28" w:name="SD_LAN_Page"/>
                    <w:r>
                      <w:t>Side</w:t>
                    </w:r>
                    <w:bookmarkEnd w:id="28"/>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ED35B8">
                      <w:rPr>
                        <w:rStyle w:val="Sidetal"/>
                      </w:rPr>
                      <w:t>1</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ED35B8">
                      <w:rPr>
                        <w:rStyle w:val="Sidetal"/>
                      </w:rPr>
                      <w:t>4</w:t>
                    </w:r>
                    <w:r>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E8EDF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2">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3">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4">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5">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6">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7">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8">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9">
    <w:nsid w:val="FFFFFF88"/>
    <w:multiLevelType w:val="singleLevel"/>
    <w:tmpl w:val="7D56BE1A"/>
    <w:lvl w:ilvl="0">
      <w:start w:val="1"/>
      <w:numFmt w:val="decimal"/>
      <w:lvlText w:val="%1."/>
      <w:lvlJc w:val="left"/>
      <w:pPr>
        <w:tabs>
          <w:tab w:val="num" w:pos="360"/>
        </w:tabs>
        <w:ind w:left="360" w:hanging="360"/>
      </w:pPr>
    </w:lvl>
  </w:abstractNum>
  <w:abstractNum w:abstractNumId="10">
    <w:nsid w:val="FFFFFF89"/>
    <w:multiLevelType w:val="singleLevel"/>
    <w:tmpl w:val="6D84BF66"/>
    <w:lvl w:ilvl="0">
      <w:start w:val="1"/>
      <w:numFmt w:val="bullet"/>
      <w:lvlText w:val=""/>
      <w:lvlJc w:val="left"/>
      <w:pPr>
        <w:tabs>
          <w:tab w:val="num" w:pos="360"/>
        </w:tabs>
        <w:ind w:left="360" w:hanging="360"/>
      </w:pPr>
      <w:rPr>
        <w:rFonts w:ascii="Symbol" w:hAnsi="Symbol" w:hint="default"/>
      </w:rPr>
    </w:lvl>
  </w:abstractNum>
  <w:abstractNum w:abstractNumId="11">
    <w:nsid w:val="0B5027D5"/>
    <w:multiLevelType w:val="hybridMultilevel"/>
    <w:tmpl w:val="A286583C"/>
    <w:lvl w:ilvl="0" w:tplc="9EB28E5C">
      <w:start w:val="1"/>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0D744A7F"/>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0FAC78C8"/>
    <w:multiLevelType w:val="multilevel"/>
    <w:tmpl w:val="DD107192"/>
    <w:lvl w:ilvl="0">
      <w:start w:val="1"/>
      <w:numFmt w:val="decimalZero"/>
      <w:lvlText w:val="%1."/>
      <w:lvlJc w:val="left"/>
      <w:pPr>
        <w:tabs>
          <w:tab w:val="num" w:pos="397"/>
        </w:tabs>
        <w:ind w:left="397" w:hanging="397"/>
      </w:pPr>
      <w:rPr>
        <w:rFonts w:ascii="Verdana" w:hAnsi="Verdana" w:hint="default"/>
        <w:b/>
        <w:i w:val="0"/>
        <w:sz w:val="19"/>
      </w:rPr>
    </w:lvl>
    <w:lvl w:ilvl="1">
      <w:start w:val="1"/>
      <w:numFmt w:val="decimal"/>
      <w:lvlText w:val="%1.%2"/>
      <w:lvlJc w:val="left"/>
      <w:pPr>
        <w:tabs>
          <w:tab w:val="num" w:pos="397"/>
        </w:tabs>
        <w:ind w:left="397" w:hanging="397"/>
      </w:pPr>
      <w:rPr>
        <w:rFonts w:ascii="Verdana" w:hAnsi="Verdana" w:hint="default"/>
        <w:b w:val="0"/>
        <w:i w:val="0"/>
        <w:sz w:val="17"/>
      </w:rPr>
    </w:lvl>
    <w:lvl w:ilvl="2">
      <w:start w:val="1"/>
      <w:numFmt w:val="decimal"/>
      <w:lvlText w:val="%1.%2.%3"/>
      <w:lvlJc w:val="left"/>
      <w:pPr>
        <w:tabs>
          <w:tab w:val="num" w:pos="397"/>
        </w:tabs>
        <w:ind w:left="397" w:hanging="39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14">
    <w:nsid w:val="12393E8F"/>
    <w:multiLevelType w:val="multilevel"/>
    <w:tmpl w:val="790C224A"/>
    <w:lvl w:ilvl="0">
      <w:start w:val="1"/>
      <w:numFmt w:val="decimalZero"/>
      <w:lvlText w:val="%1."/>
      <w:lvlJc w:val="left"/>
      <w:pPr>
        <w:tabs>
          <w:tab w:val="num" w:pos="567"/>
        </w:tabs>
        <w:ind w:left="567" w:hanging="567"/>
      </w:pPr>
      <w:rPr>
        <w:rFonts w:ascii="Verdana" w:hAnsi="Verdana" w:hint="default"/>
        <w:b/>
        <w:i w:val="0"/>
        <w:sz w:val="19"/>
      </w:rPr>
    </w:lvl>
    <w:lvl w:ilvl="1">
      <w:start w:val="1"/>
      <w:numFmt w:val="decimal"/>
      <w:lvlText w:val="%1.%2"/>
      <w:lvlJc w:val="left"/>
      <w:pPr>
        <w:tabs>
          <w:tab w:val="num" w:pos="567"/>
        </w:tabs>
        <w:ind w:left="567" w:hanging="567"/>
      </w:pPr>
      <w:rPr>
        <w:rFonts w:ascii="Verdana" w:hAnsi="Verdana" w:hint="default"/>
        <w:b w:val="0"/>
        <w:i w:val="0"/>
        <w:sz w:val="17"/>
      </w:rPr>
    </w:lvl>
    <w:lvl w:ilvl="2">
      <w:start w:val="1"/>
      <w:numFmt w:val="decimal"/>
      <w:lvlText w:val="%1.%2.%3"/>
      <w:lvlJc w:val="left"/>
      <w:pPr>
        <w:tabs>
          <w:tab w:val="num" w:pos="567"/>
        </w:tabs>
        <w:ind w:left="567" w:hanging="56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15">
    <w:nsid w:val="14D447FB"/>
    <w:multiLevelType w:val="hybridMultilevel"/>
    <w:tmpl w:val="8B468D44"/>
    <w:lvl w:ilvl="0" w:tplc="DC486A1E">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8">
    <w:nsid w:val="260244A7"/>
    <w:multiLevelType w:val="hybridMultilevel"/>
    <w:tmpl w:val="12164792"/>
    <w:lvl w:ilvl="0" w:tplc="F2042184">
      <w:start w:val="2"/>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260F492D"/>
    <w:multiLevelType w:val="multilevel"/>
    <w:tmpl w:val="DDB278AE"/>
    <w:lvl w:ilvl="0">
      <w:start w:val="1"/>
      <w:numFmt w:val="bullet"/>
      <w:pStyle w:val="Opstilling-punkttegn"/>
      <w:lvlText w:val=""/>
      <w:lvlJc w:val="left"/>
      <w:pPr>
        <w:ind w:left="1117" w:hanging="397"/>
      </w:pPr>
      <w:rPr>
        <w:rFonts w:ascii="Symbol" w:hAnsi="Symbol" w:hint="default"/>
        <w:color w:val="auto"/>
      </w:rPr>
    </w:lvl>
    <w:lvl w:ilvl="1">
      <w:start w:val="1"/>
      <w:numFmt w:val="bullet"/>
      <w:lvlText w:val=""/>
      <w:lvlJc w:val="left"/>
      <w:pPr>
        <w:ind w:left="1514" w:hanging="397"/>
      </w:pPr>
      <w:rPr>
        <w:rFonts w:ascii="Symbol" w:hAnsi="Symbol" w:hint="default"/>
        <w:color w:val="auto"/>
      </w:rPr>
    </w:lvl>
    <w:lvl w:ilvl="2">
      <w:start w:val="1"/>
      <w:numFmt w:val="bullet"/>
      <w:lvlText w:val=""/>
      <w:lvlJc w:val="left"/>
      <w:pPr>
        <w:ind w:left="1911" w:hanging="397"/>
      </w:pPr>
      <w:rPr>
        <w:rFonts w:ascii="Symbol" w:hAnsi="Symbol" w:hint="default"/>
        <w:color w:val="auto"/>
      </w:rPr>
    </w:lvl>
    <w:lvl w:ilvl="3">
      <w:start w:val="1"/>
      <w:numFmt w:val="bullet"/>
      <w:lvlText w:val=""/>
      <w:lvlJc w:val="left"/>
      <w:pPr>
        <w:ind w:left="2308" w:hanging="397"/>
      </w:pPr>
      <w:rPr>
        <w:rFonts w:ascii="Symbol" w:hAnsi="Symbol" w:hint="default"/>
      </w:rPr>
    </w:lvl>
    <w:lvl w:ilvl="4">
      <w:start w:val="1"/>
      <w:numFmt w:val="bullet"/>
      <w:lvlText w:val=""/>
      <w:lvlJc w:val="left"/>
      <w:pPr>
        <w:ind w:left="2705" w:hanging="397"/>
      </w:pPr>
      <w:rPr>
        <w:rFonts w:ascii="Symbol" w:hAnsi="Symbol" w:hint="default"/>
        <w:color w:val="auto"/>
      </w:rPr>
    </w:lvl>
    <w:lvl w:ilvl="5">
      <w:start w:val="1"/>
      <w:numFmt w:val="bullet"/>
      <w:lvlText w:val=""/>
      <w:lvlJc w:val="left"/>
      <w:pPr>
        <w:ind w:left="3102" w:hanging="397"/>
      </w:pPr>
      <w:rPr>
        <w:rFonts w:ascii="Symbol" w:hAnsi="Symbol" w:hint="default"/>
      </w:rPr>
    </w:lvl>
    <w:lvl w:ilvl="6">
      <w:start w:val="1"/>
      <w:numFmt w:val="bullet"/>
      <w:lvlText w:val=""/>
      <w:lvlJc w:val="left"/>
      <w:pPr>
        <w:ind w:left="3499" w:hanging="397"/>
      </w:pPr>
      <w:rPr>
        <w:rFonts w:ascii="Symbol" w:hAnsi="Symbol" w:hint="default"/>
        <w:color w:val="auto"/>
      </w:rPr>
    </w:lvl>
    <w:lvl w:ilvl="7">
      <w:start w:val="1"/>
      <w:numFmt w:val="bullet"/>
      <w:lvlText w:val=""/>
      <w:lvlJc w:val="left"/>
      <w:pPr>
        <w:ind w:left="3896" w:hanging="397"/>
      </w:pPr>
      <w:rPr>
        <w:rFonts w:ascii="Symbol" w:hAnsi="Symbol" w:hint="default"/>
      </w:rPr>
    </w:lvl>
    <w:lvl w:ilvl="8">
      <w:start w:val="1"/>
      <w:numFmt w:val="bullet"/>
      <w:lvlText w:val=""/>
      <w:lvlJc w:val="left"/>
      <w:pPr>
        <w:ind w:left="4293" w:hanging="397"/>
      </w:pPr>
      <w:rPr>
        <w:rFonts w:ascii="Symbol" w:hAnsi="Symbol" w:hint="default"/>
        <w:color w:val="auto"/>
      </w:rPr>
    </w:lvl>
  </w:abstractNum>
  <w:abstractNum w:abstractNumId="20">
    <w:nsid w:val="29015312"/>
    <w:multiLevelType w:val="hybridMultilevel"/>
    <w:tmpl w:val="2D7A10CE"/>
    <w:lvl w:ilvl="0" w:tplc="9EB28E5C">
      <w:start w:val="1"/>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2CAD2013"/>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62573E2"/>
    <w:multiLevelType w:val="multilevel"/>
    <w:tmpl w:val="E7A67E96"/>
    <w:lvl w:ilvl="0">
      <w:start w:val="1"/>
      <w:numFmt w:val="decimal"/>
      <w:pStyle w:val="Opstilling-talellerbogst"/>
      <w:lvlText w:val="%1."/>
      <w:lvlJc w:val="left"/>
      <w:pPr>
        <w:ind w:left="397" w:hanging="397"/>
      </w:pPr>
      <w:rPr>
        <w:rFonts w:hint="default"/>
      </w:rPr>
    </w:lvl>
    <w:lvl w:ilvl="1">
      <w:start w:val="1"/>
      <w:numFmt w:val="bullet"/>
      <w:lvlText w:val=""/>
      <w:lvlJc w:val="left"/>
      <w:pPr>
        <w:ind w:left="964" w:hanging="567"/>
      </w:pPr>
      <w:rPr>
        <w:rFonts w:ascii="Symbol" w:hAnsi="Symbol" w:hint="default"/>
      </w:rPr>
    </w:lvl>
    <w:lvl w:ilvl="2">
      <w:start w:val="1"/>
      <w:numFmt w:val="bullet"/>
      <w:lvlText w:val=""/>
      <w:lvlJc w:val="left"/>
      <w:pPr>
        <w:ind w:left="1701" w:hanging="907"/>
      </w:pPr>
      <w:rPr>
        <w:rFonts w:ascii="Symbol" w:hAnsi="Symbol"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23">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nsid w:val="3B49235C"/>
    <w:multiLevelType w:val="multilevel"/>
    <w:tmpl w:val="0406001D"/>
    <w:name w:val="HeadingNumbering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44F93D2B"/>
    <w:multiLevelType w:val="hybridMultilevel"/>
    <w:tmpl w:val="1FA0A94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7">
    <w:nsid w:val="656E6C39"/>
    <w:multiLevelType w:val="multilevel"/>
    <w:tmpl w:val="2E4EC190"/>
    <w:lvl w:ilvl="0">
      <w:start w:val="1"/>
      <w:numFmt w:val="bullet"/>
      <w:lvlText w:val=""/>
      <w:lvlJc w:val="left"/>
      <w:pPr>
        <w:ind w:left="1117" w:hanging="397"/>
      </w:pPr>
      <w:rPr>
        <w:rFonts w:ascii="Symbol" w:hAnsi="Symbol" w:hint="default"/>
        <w:color w:val="auto"/>
      </w:rPr>
    </w:lvl>
    <w:lvl w:ilvl="1">
      <w:start w:val="1"/>
      <w:numFmt w:val="bullet"/>
      <w:lvlText w:val=""/>
      <w:lvlJc w:val="left"/>
      <w:pPr>
        <w:ind w:left="1514" w:hanging="397"/>
      </w:pPr>
      <w:rPr>
        <w:rFonts w:ascii="Symbol" w:hAnsi="Symbol" w:hint="default"/>
        <w:color w:val="auto"/>
      </w:rPr>
    </w:lvl>
    <w:lvl w:ilvl="2">
      <w:start w:val="1"/>
      <w:numFmt w:val="bullet"/>
      <w:lvlText w:val=""/>
      <w:lvlJc w:val="left"/>
      <w:pPr>
        <w:ind w:left="1911" w:hanging="397"/>
      </w:pPr>
      <w:rPr>
        <w:rFonts w:ascii="Symbol" w:hAnsi="Symbol" w:hint="default"/>
        <w:color w:val="auto"/>
      </w:rPr>
    </w:lvl>
    <w:lvl w:ilvl="3">
      <w:start w:val="1"/>
      <w:numFmt w:val="bullet"/>
      <w:lvlText w:val=""/>
      <w:lvlJc w:val="left"/>
      <w:pPr>
        <w:ind w:left="2308" w:hanging="397"/>
      </w:pPr>
      <w:rPr>
        <w:rFonts w:ascii="Symbol" w:hAnsi="Symbol" w:hint="default"/>
      </w:rPr>
    </w:lvl>
    <w:lvl w:ilvl="4">
      <w:start w:val="1"/>
      <w:numFmt w:val="bullet"/>
      <w:lvlText w:val=""/>
      <w:lvlJc w:val="left"/>
      <w:pPr>
        <w:ind w:left="2705" w:hanging="397"/>
      </w:pPr>
      <w:rPr>
        <w:rFonts w:ascii="Symbol" w:hAnsi="Symbol" w:hint="default"/>
        <w:color w:val="auto"/>
      </w:rPr>
    </w:lvl>
    <w:lvl w:ilvl="5">
      <w:start w:val="1"/>
      <w:numFmt w:val="bullet"/>
      <w:lvlText w:val=""/>
      <w:lvlJc w:val="left"/>
      <w:pPr>
        <w:ind w:left="3102" w:hanging="397"/>
      </w:pPr>
      <w:rPr>
        <w:rFonts w:ascii="Symbol" w:hAnsi="Symbol" w:hint="default"/>
      </w:rPr>
    </w:lvl>
    <w:lvl w:ilvl="6">
      <w:start w:val="1"/>
      <w:numFmt w:val="bullet"/>
      <w:lvlText w:val=""/>
      <w:lvlJc w:val="left"/>
      <w:pPr>
        <w:ind w:left="3499" w:hanging="397"/>
      </w:pPr>
      <w:rPr>
        <w:rFonts w:ascii="Symbol" w:hAnsi="Symbol" w:hint="default"/>
        <w:color w:val="auto"/>
      </w:rPr>
    </w:lvl>
    <w:lvl w:ilvl="7">
      <w:start w:val="1"/>
      <w:numFmt w:val="bullet"/>
      <w:lvlText w:val=""/>
      <w:lvlJc w:val="left"/>
      <w:pPr>
        <w:ind w:left="3896" w:hanging="397"/>
      </w:pPr>
      <w:rPr>
        <w:rFonts w:ascii="Symbol" w:hAnsi="Symbol" w:hint="default"/>
      </w:rPr>
    </w:lvl>
    <w:lvl w:ilvl="8">
      <w:start w:val="1"/>
      <w:numFmt w:val="bullet"/>
      <w:lvlText w:val=""/>
      <w:lvlJc w:val="left"/>
      <w:pPr>
        <w:ind w:left="4293" w:hanging="397"/>
      </w:pPr>
      <w:rPr>
        <w:rFonts w:ascii="Symbol" w:hAnsi="Symbol" w:hint="default"/>
        <w:color w:val="auto"/>
      </w:rPr>
    </w:lvl>
  </w:abstractNum>
  <w:abstractNum w:abstractNumId="28">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9">
    <w:nsid w:val="6EFA3F5F"/>
    <w:multiLevelType w:val="multilevel"/>
    <w:tmpl w:val="0406001D"/>
    <w:name w:val="HeadingNumbering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706D5B19"/>
    <w:multiLevelType w:val="multilevel"/>
    <w:tmpl w:val="49B29488"/>
    <w:lvl w:ilvl="0">
      <w:start w:val="1"/>
      <w:numFmt w:val="decimal"/>
      <w:lvlText w:val="%1."/>
      <w:lvlJc w:val="left"/>
      <w:pPr>
        <w:tabs>
          <w:tab w:val="num" w:pos="567"/>
        </w:tabs>
        <w:ind w:left="567" w:hanging="567"/>
      </w:pPr>
      <w:rPr>
        <w:rFonts w:ascii="Verdana" w:hAnsi="Verdana" w:hint="default"/>
        <w:b/>
        <w:i w:val="0"/>
        <w:sz w:val="19"/>
      </w:rPr>
    </w:lvl>
    <w:lvl w:ilvl="1">
      <w:start w:val="1"/>
      <w:numFmt w:val="decimal"/>
      <w:lvlText w:val="%1.%2"/>
      <w:lvlJc w:val="left"/>
      <w:pPr>
        <w:tabs>
          <w:tab w:val="num" w:pos="567"/>
        </w:tabs>
        <w:ind w:left="567" w:hanging="567"/>
      </w:pPr>
      <w:rPr>
        <w:rFonts w:ascii="Verdana" w:hAnsi="Verdana" w:hint="default"/>
        <w:b w:val="0"/>
        <w:i w:val="0"/>
        <w:sz w:val="17"/>
      </w:rPr>
    </w:lvl>
    <w:lvl w:ilvl="2">
      <w:start w:val="1"/>
      <w:numFmt w:val="decimal"/>
      <w:lvlText w:val="%1.%2.%3"/>
      <w:lvlJc w:val="left"/>
      <w:pPr>
        <w:tabs>
          <w:tab w:val="num" w:pos="567"/>
        </w:tabs>
        <w:ind w:left="567" w:hanging="56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31">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32">
    <w:nsid w:val="75FF0A48"/>
    <w:multiLevelType w:val="hybridMultilevel"/>
    <w:tmpl w:val="D0DABAD2"/>
    <w:lvl w:ilvl="0" w:tplc="04060019">
      <w:start w:val="1"/>
      <w:numFmt w:val="lowerLetter"/>
      <w:lvlText w:val="%1."/>
      <w:lvlJc w:val="left"/>
      <w:pPr>
        <w:ind w:left="720" w:hanging="360"/>
      </w:pPr>
    </w:lvl>
    <w:lvl w:ilvl="1" w:tplc="F2428554">
      <w:start w:val="1"/>
      <w:numFmt w:val="bullet"/>
      <w:lvlText w:val=""/>
      <w:lvlJc w:val="left"/>
      <w:pPr>
        <w:ind w:left="1440" w:hanging="360"/>
      </w:pPr>
      <w:rPr>
        <w:rFonts w:ascii="Symbol" w:hAnsi="Symbol" w:hint="default"/>
      </w:rPr>
    </w:lvl>
    <w:lvl w:ilvl="2" w:tplc="0406001B">
      <w:start w:val="1"/>
      <w:numFmt w:val="lowerRoman"/>
      <w:lvlText w:val="%3."/>
      <w:lvlJc w:val="right"/>
      <w:pPr>
        <w:ind w:left="2160" w:hanging="180"/>
      </w:pPr>
      <w:rPr>
        <w:rFonts w:cs="Times New Roman"/>
      </w:rPr>
    </w:lvl>
    <w:lvl w:ilvl="3" w:tplc="0406000F">
      <w:start w:val="1"/>
      <w:numFmt w:val="decimal"/>
      <w:lvlText w:val="%4."/>
      <w:lvlJc w:val="left"/>
      <w:pPr>
        <w:ind w:left="2880" w:hanging="360"/>
      </w:pPr>
      <w:rPr>
        <w:rFonts w:cs="Times New Roman"/>
      </w:rPr>
    </w:lvl>
    <w:lvl w:ilvl="4" w:tplc="04060019">
      <w:start w:val="1"/>
      <w:numFmt w:val="lowerLetter"/>
      <w:lvlText w:val="%5."/>
      <w:lvlJc w:val="left"/>
      <w:pPr>
        <w:ind w:left="3600" w:hanging="360"/>
      </w:pPr>
      <w:rPr>
        <w:rFonts w:cs="Times New Roman"/>
      </w:rPr>
    </w:lvl>
    <w:lvl w:ilvl="5" w:tplc="0406001B">
      <w:start w:val="1"/>
      <w:numFmt w:val="lowerRoman"/>
      <w:lvlText w:val="%6."/>
      <w:lvlJc w:val="right"/>
      <w:pPr>
        <w:ind w:left="4320" w:hanging="180"/>
      </w:pPr>
      <w:rPr>
        <w:rFonts w:cs="Times New Roman"/>
      </w:rPr>
    </w:lvl>
    <w:lvl w:ilvl="6" w:tplc="0406000F">
      <w:start w:val="1"/>
      <w:numFmt w:val="decimal"/>
      <w:lvlText w:val="%7."/>
      <w:lvlJc w:val="left"/>
      <w:pPr>
        <w:ind w:left="5040" w:hanging="360"/>
      </w:pPr>
      <w:rPr>
        <w:rFonts w:cs="Times New Roman"/>
      </w:rPr>
    </w:lvl>
    <w:lvl w:ilvl="7" w:tplc="04060019">
      <w:start w:val="1"/>
      <w:numFmt w:val="lowerLetter"/>
      <w:lvlText w:val="%8."/>
      <w:lvlJc w:val="left"/>
      <w:pPr>
        <w:ind w:left="5760" w:hanging="360"/>
      </w:pPr>
      <w:rPr>
        <w:rFonts w:cs="Times New Roman"/>
      </w:rPr>
    </w:lvl>
    <w:lvl w:ilvl="8" w:tplc="0406001B">
      <w:start w:val="1"/>
      <w:numFmt w:val="lowerRoman"/>
      <w:lvlText w:val="%9."/>
      <w:lvlJc w:val="right"/>
      <w:pPr>
        <w:ind w:left="6480" w:hanging="180"/>
      </w:pPr>
      <w:rPr>
        <w:rFonts w:cs="Times New Roman"/>
      </w:rPr>
    </w:lvl>
  </w:abstractNum>
  <w:num w:numId="1">
    <w:abstractNumId w:val="26"/>
  </w:num>
  <w:num w:numId="2">
    <w:abstractNumId w:val="16"/>
  </w:num>
  <w:num w:numId="3">
    <w:abstractNumId w:val="23"/>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28"/>
  </w:num>
  <w:num w:numId="15">
    <w:abstractNumId w:val="31"/>
  </w:num>
  <w:num w:numId="16">
    <w:abstractNumId w:val="17"/>
  </w:num>
  <w:num w:numId="17">
    <w:abstractNumId w:val="12"/>
  </w:num>
  <w:num w:numId="18">
    <w:abstractNumId w:val="24"/>
  </w:num>
  <w:num w:numId="19">
    <w:abstractNumId w:val="29"/>
  </w:num>
  <w:num w:numId="20">
    <w:abstractNumId w:val="13"/>
  </w:num>
  <w:num w:numId="21">
    <w:abstractNumId w:val="21"/>
  </w:num>
  <w:num w:numId="22">
    <w:abstractNumId w:val="14"/>
  </w:num>
  <w:num w:numId="23">
    <w:abstractNumId w:val="30"/>
  </w:num>
  <w:num w:numId="24">
    <w:abstractNumId w:val="0"/>
  </w:num>
  <w:num w:numId="25">
    <w:abstractNumId w:val="10"/>
  </w:num>
  <w:num w:numId="26">
    <w:abstractNumId w:val="9"/>
  </w:num>
  <w:num w:numId="27">
    <w:abstractNumId w:val="19"/>
  </w:num>
  <w:num w:numId="28">
    <w:abstractNumId w:val="22"/>
  </w:num>
  <w:num w:numId="29">
    <w:abstractNumId w:val="25"/>
  </w:num>
  <w:num w:numId="30">
    <w:abstractNumId w:val="18"/>
  </w:num>
  <w:num w:numId="31">
    <w:abstractNumId w:val="20"/>
  </w:num>
  <w:num w:numId="32">
    <w:abstractNumId w:val="11"/>
  </w:num>
  <w:num w:numId="33">
    <w:abstractNumId w:val="32"/>
  </w:num>
  <w:num w:numId="34">
    <w:abstractNumId w:val="27"/>
  </w:num>
  <w:num w:numId="35">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proofState w:spelling="clean" w:grammar="clean"/>
  <w:attachedTemplate r:id="rId1"/>
  <w:defaultTabStop w:val="720"/>
  <w:autoHyphenation/>
  <w:hyphenationZone w:val="284"/>
  <w:drawingGridHorizontalSpacing w:val="105"/>
  <w:displayHorizontalDrawingGridEvery w:val="2"/>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A16"/>
    <w:rsid w:val="0000328E"/>
    <w:rsid w:val="00003B6C"/>
    <w:rsid w:val="00004AD4"/>
    <w:rsid w:val="0000503A"/>
    <w:rsid w:val="00006E21"/>
    <w:rsid w:val="000074C1"/>
    <w:rsid w:val="0003149C"/>
    <w:rsid w:val="00034A55"/>
    <w:rsid w:val="00036650"/>
    <w:rsid w:val="000374E1"/>
    <w:rsid w:val="00047471"/>
    <w:rsid w:val="00051A09"/>
    <w:rsid w:val="00052ED2"/>
    <w:rsid w:val="00065902"/>
    <w:rsid w:val="000827B1"/>
    <w:rsid w:val="00087773"/>
    <w:rsid w:val="00094D54"/>
    <w:rsid w:val="000D1B50"/>
    <w:rsid w:val="000D7ED2"/>
    <w:rsid w:val="0011283F"/>
    <w:rsid w:val="00116298"/>
    <w:rsid w:val="00153477"/>
    <w:rsid w:val="00154F00"/>
    <w:rsid w:val="00163EFC"/>
    <w:rsid w:val="00174751"/>
    <w:rsid w:val="00175336"/>
    <w:rsid w:val="0018593B"/>
    <w:rsid w:val="00192812"/>
    <w:rsid w:val="00197FBA"/>
    <w:rsid w:val="001A7352"/>
    <w:rsid w:val="001B5645"/>
    <w:rsid w:val="001C027B"/>
    <w:rsid w:val="001D1259"/>
    <w:rsid w:val="001F683A"/>
    <w:rsid w:val="002137FC"/>
    <w:rsid w:val="002171DE"/>
    <w:rsid w:val="00227E7F"/>
    <w:rsid w:val="00230A33"/>
    <w:rsid w:val="00244EEB"/>
    <w:rsid w:val="0025114F"/>
    <w:rsid w:val="0026120C"/>
    <w:rsid w:val="00283F13"/>
    <w:rsid w:val="002A1C39"/>
    <w:rsid w:val="002A4418"/>
    <w:rsid w:val="002B1765"/>
    <w:rsid w:val="002E07F2"/>
    <w:rsid w:val="002E326D"/>
    <w:rsid w:val="002E6EB1"/>
    <w:rsid w:val="002F6A87"/>
    <w:rsid w:val="00307472"/>
    <w:rsid w:val="00307E90"/>
    <w:rsid w:val="00315669"/>
    <w:rsid w:val="00333BC8"/>
    <w:rsid w:val="003535DC"/>
    <w:rsid w:val="00394ADB"/>
    <w:rsid w:val="00395BF2"/>
    <w:rsid w:val="003A022B"/>
    <w:rsid w:val="003B0624"/>
    <w:rsid w:val="003B7BF5"/>
    <w:rsid w:val="003E6170"/>
    <w:rsid w:val="003F33BA"/>
    <w:rsid w:val="0040635E"/>
    <w:rsid w:val="004143CC"/>
    <w:rsid w:val="00427F9E"/>
    <w:rsid w:val="00430307"/>
    <w:rsid w:val="00436C7A"/>
    <w:rsid w:val="00443D5B"/>
    <w:rsid w:val="00443F7C"/>
    <w:rsid w:val="00456317"/>
    <w:rsid w:val="0047316E"/>
    <w:rsid w:val="00483670"/>
    <w:rsid w:val="004851BB"/>
    <w:rsid w:val="0048777D"/>
    <w:rsid w:val="0049608B"/>
    <w:rsid w:val="004A24AE"/>
    <w:rsid w:val="004A66E6"/>
    <w:rsid w:val="004B06E9"/>
    <w:rsid w:val="004C208C"/>
    <w:rsid w:val="004F4341"/>
    <w:rsid w:val="004F7B82"/>
    <w:rsid w:val="00504494"/>
    <w:rsid w:val="0050605B"/>
    <w:rsid w:val="00507AF4"/>
    <w:rsid w:val="00523163"/>
    <w:rsid w:val="00524DD1"/>
    <w:rsid w:val="00547ACA"/>
    <w:rsid w:val="00554EE2"/>
    <w:rsid w:val="005802EE"/>
    <w:rsid w:val="00583EAB"/>
    <w:rsid w:val="00585BE9"/>
    <w:rsid w:val="005A5218"/>
    <w:rsid w:val="005B3B9A"/>
    <w:rsid w:val="005D09F9"/>
    <w:rsid w:val="005D3C7F"/>
    <w:rsid w:val="005E6CB9"/>
    <w:rsid w:val="005F55D0"/>
    <w:rsid w:val="00641B24"/>
    <w:rsid w:val="00644058"/>
    <w:rsid w:val="00644D35"/>
    <w:rsid w:val="00645634"/>
    <w:rsid w:val="00665CEC"/>
    <w:rsid w:val="00670A09"/>
    <w:rsid w:val="006910EE"/>
    <w:rsid w:val="00694DA3"/>
    <w:rsid w:val="006B79F2"/>
    <w:rsid w:val="006C0297"/>
    <w:rsid w:val="006C3A1B"/>
    <w:rsid w:val="006C725C"/>
    <w:rsid w:val="006E2A21"/>
    <w:rsid w:val="006F3C30"/>
    <w:rsid w:val="006F7105"/>
    <w:rsid w:val="00726300"/>
    <w:rsid w:val="00731229"/>
    <w:rsid w:val="007355B1"/>
    <w:rsid w:val="00736658"/>
    <w:rsid w:val="00744F27"/>
    <w:rsid w:val="007450E4"/>
    <w:rsid w:val="00757BDC"/>
    <w:rsid w:val="00772EAE"/>
    <w:rsid w:val="00795523"/>
    <w:rsid w:val="007955B4"/>
    <w:rsid w:val="007B61B3"/>
    <w:rsid w:val="007C23A1"/>
    <w:rsid w:val="007C2A16"/>
    <w:rsid w:val="007C496B"/>
    <w:rsid w:val="007E062D"/>
    <w:rsid w:val="007E2DF3"/>
    <w:rsid w:val="007E5CD5"/>
    <w:rsid w:val="007E7933"/>
    <w:rsid w:val="007F578B"/>
    <w:rsid w:val="008068BE"/>
    <w:rsid w:val="008234CF"/>
    <w:rsid w:val="008558E5"/>
    <w:rsid w:val="00863559"/>
    <w:rsid w:val="0087322B"/>
    <w:rsid w:val="00896541"/>
    <w:rsid w:val="008A28B2"/>
    <w:rsid w:val="008B14BE"/>
    <w:rsid w:val="008C171C"/>
    <w:rsid w:val="00901304"/>
    <w:rsid w:val="0091147E"/>
    <w:rsid w:val="009300C0"/>
    <w:rsid w:val="00930E78"/>
    <w:rsid w:val="00936BF0"/>
    <w:rsid w:val="00940637"/>
    <w:rsid w:val="0094201E"/>
    <w:rsid w:val="00961B44"/>
    <w:rsid w:val="00984F0F"/>
    <w:rsid w:val="009A0EC4"/>
    <w:rsid w:val="009C107E"/>
    <w:rsid w:val="009C21B4"/>
    <w:rsid w:val="009C3A4A"/>
    <w:rsid w:val="009C5D63"/>
    <w:rsid w:val="009D15A7"/>
    <w:rsid w:val="009E58A0"/>
    <w:rsid w:val="009E7AF4"/>
    <w:rsid w:val="00A028ED"/>
    <w:rsid w:val="00A11327"/>
    <w:rsid w:val="00A24EC8"/>
    <w:rsid w:val="00A32765"/>
    <w:rsid w:val="00A4137F"/>
    <w:rsid w:val="00A7228C"/>
    <w:rsid w:val="00A87A25"/>
    <w:rsid w:val="00A91CB9"/>
    <w:rsid w:val="00AA0EF9"/>
    <w:rsid w:val="00AB2E5C"/>
    <w:rsid w:val="00AB4E1D"/>
    <w:rsid w:val="00AF2199"/>
    <w:rsid w:val="00B03F98"/>
    <w:rsid w:val="00B12507"/>
    <w:rsid w:val="00B15221"/>
    <w:rsid w:val="00B175E9"/>
    <w:rsid w:val="00B36C68"/>
    <w:rsid w:val="00B4058B"/>
    <w:rsid w:val="00B45E46"/>
    <w:rsid w:val="00B47C60"/>
    <w:rsid w:val="00B52F16"/>
    <w:rsid w:val="00B54FEC"/>
    <w:rsid w:val="00B57EEB"/>
    <w:rsid w:val="00B64A19"/>
    <w:rsid w:val="00B67E0C"/>
    <w:rsid w:val="00B705E6"/>
    <w:rsid w:val="00B747D9"/>
    <w:rsid w:val="00B87285"/>
    <w:rsid w:val="00B94310"/>
    <w:rsid w:val="00BA0046"/>
    <w:rsid w:val="00BA56DF"/>
    <w:rsid w:val="00BA591D"/>
    <w:rsid w:val="00BA6EC1"/>
    <w:rsid w:val="00BB3C1E"/>
    <w:rsid w:val="00BC6E27"/>
    <w:rsid w:val="00BE47E9"/>
    <w:rsid w:val="00BE7F01"/>
    <w:rsid w:val="00BE7FBE"/>
    <w:rsid w:val="00BF37E1"/>
    <w:rsid w:val="00BF3805"/>
    <w:rsid w:val="00C12268"/>
    <w:rsid w:val="00C501DB"/>
    <w:rsid w:val="00C62763"/>
    <w:rsid w:val="00C64F00"/>
    <w:rsid w:val="00C70266"/>
    <w:rsid w:val="00C762F9"/>
    <w:rsid w:val="00C821D2"/>
    <w:rsid w:val="00C96CED"/>
    <w:rsid w:val="00CB2ECE"/>
    <w:rsid w:val="00CB6EA8"/>
    <w:rsid w:val="00CC0DF6"/>
    <w:rsid w:val="00CC3E16"/>
    <w:rsid w:val="00CE4164"/>
    <w:rsid w:val="00D0158B"/>
    <w:rsid w:val="00D05A85"/>
    <w:rsid w:val="00D2389C"/>
    <w:rsid w:val="00D25789"/>
    <w:rsid w:val="00D2629B"/>
    <w:rsid w:val="00D669B7"/>
    <w:rsid w:val="00D70FDC"/>
    <w:rsid w:val="00D80B98"/>
    <w:rsid w:val="00D87C08"/>
    <w:rsid w:val="00DA419E"/>
    <w:rsid w:val="00DA62D2"/>
    <w:rsid w:val="00DC39CA"/>
    <w:rsid w:val="00DC46F9"/>
    <w:rsid w:val="00DD17B6"/>
    <w:rsid w:val="00DE06BB"/>
    <w:rsid w:val="00DE3C16"/>
    <w:rsid w:val="00DE5DBB"/>
    <w:rsid w:val="00E0382F"/>
    <w:rsid w:val="00E20A3D"/>
    <w:rsid w:val="00E27F63"/>
    <w:rsid w:val="00E37157"/>
    <w:rsid w:val="00E620D0"/>
    <w:rsid w:val="00E65CA9"/>
    <w:rsid w:val="00E90B80"/>
    <w:rsid w:val="00E960F0"/>
    <w:rsid w:val="00EA6633"/>
    <w:rsid w:val="00EC0BB0"/>
    <w:rsid w:val="00EC2B0F"/>
    <w:rsid w:val="00EC3B4A"/>
    <w:rsid w:val="00ED35B8"/>
    <w:rsid w:val="00EF5DB1"/>
    <w:rsid w:val="00F0206B"/>
    <w:rsid w:val="00F02B14"/>
    <w:rsid w:val="00F05149"/>
    <w:rsid w:val="00F17B48"/>
    <w:rsid w:val="00F31AC4"/>
    <w:rsid w:val="00F341DF"/>
    <w:rsid w:val="00F436C2"/>
    <w:rsid w:val="00F4463E"/>
    <w:rsid w:val="00F45004"/>
    <w:rsid w:val="00F754F3"/>
    <w:rsid w:val="00F76D16"/>
    <w:rsid w:val="00F77346"/>
    <w:rsid w:val="00F80EC9"/>
    <w:rsid w:val="00F812F2"/>
    <w:rsid w:val="00F91A95"/>
    <w:rsid w:val="00F95DA2"/>
    <w:rsid w:val="00FA31F3"/>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3988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imes New Roman" w:hAnsi="Georgia" w:cs="Times New Roman"/>
        <w:sz w:val="21"/>
        <w:szCs w:val="21"/>
        <w:lang w:val="da-DK" w:eastAsia="da-DK" w:bidi="ar-SA"/>
      </w:rPr>
    </w:rPrDefault>
    <w:pPrDefault>
      <w:pPr>
        <w:spacing w:line="28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List Bullet" w:uiPriority="2" w:qFormat="1"/>
    <w:lsdException w:name="List Number" w:semiHidden="0" w:uiPriority="2" w:unhideWhenUsed="0" w:qFormat="1"/>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lsdException w:name="Table Grid" w:semiHidden="0" w:unhideWhenUsed="0"/>
    <w:lsdException w:name="Placeholder Text" w:uiPriority="99" w:unhideWhenUsed="0"/>
    <w:lsdException w:name="No Spacing"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uiPriority="99" w:unhideWhenUsed="0" w:qFormat="1"/>
    <w:lsdException w:name="Quote" w:uiPriority="9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9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uiPriority="99" w:unhideWhenUsed="0" w:qFormat="1"/>
    <w:lsdException w:name="Bibliography" w:uiPriority="37"/>
    <w:lsdException w:name="TOC Heading" w:uiPriority="39" w:qFormat="1"/>
  </w:latentStyles>
  <w:style w:type="paragraph" w:default="1" w:styleId="Normal">
    <w:name w:val="Normal"/>
    <w:qFormat/>
    <w:rsid w:val="00EF5DB1"/>
  </w:style>
  <w:style w:type="paragraph" w:styleId="Overskrift1">
    <w:name w:val="heading 1"/>
    <w:basedOn w:val="Normal"/>
    <w:next w:val="Normal"/>
    <w:uiPriority w:val="1"/>
    <w:qFormat/>
    <w:rsid w:val="007B61B3"/>
    <w:pPr>
      <w:numPr>
        <w:numId w:val="16"/>
      </w:numPr>
      <w:outlineLvl w:val="0"/>
    </w:pPr>
    <w:rPr>
      <w:rFonts w:cs="Arial"/>
      <w:b/>
      <w:bCs/>
      <w:szCs w:val="32"/>
    </w:rPr>
  </w:style>
  <w:style w:type="paragraph" w:styleId="Overskrift2">
    <w:name w:val="heading 2"/>
    <w:basedOn w:val="Normal"/>
    <w:next w:val="Normal"/>
    <w:uiPriority w:val="1"/>
    <w:qFormat/>
    <w:rsid w:val="00B47C60"/>
    <w:pPr>
      <w:numPr>
        <w:ilvl w:val="1"/>
        <w:numId w:val="16"/>
      </w:numPr>
      <w:outlineLvl w:val="1"/>
    </w:pPr>
    <w:rPr>
      <w:rFonts w:cs="Arial"/>
      <w:bCs/>
      <w:iCs/>
      <w:szCs w:val="28"/>
    </w:rPr>
  </w:style>
  <w:style w:type="paragraph" w:styleId="Overskrift3">
    <w:name w:val="heading 3"/>
    <w:basedOn w:val="Normal"/>
    <w:next w:val="Normal"/>
    <w:uiPriority w:val="1"/>
    <w:qFormat/>
    <w:rsid w:val="00B47C60"/>
    <w:pPr>
      <w:numPr>
        <w:ilvl w:val="2"/>
        <w:numId w:val="16"/>
      </w:numPr>
      <w:outlineLvl w:val="2"/>
    </w:pPr>
    <w:rPr>
      <w:rFonts w:cs="Arial"/>
      <w:bCs/>
      <w:i/>
      <w:szCs w:val="26"/>
    </w:rPr>
  </w:style>
  <w:style w:type="paragraph" w:styleId="Overskrift4">
    <w:name w:val="heading 4"/>
    <w:basedOn w:val="Normal"/>
    <w:next w:val="Normal"/>
    <w:uiPriority w:val="1"/>
    <w:qFormat/>
    <w:rsid w:val="00B47C60"/>
    <w:pPr>
      <w:keepNext/>
      <w:numPr>
        <w:ilvl w:val="3"/>
        <w:numId w:val="16"/>
      </w:numPr>
      <w:outlineLvl w:val="3"/>
    </w:pPr>
    <w:rPr>
      <w:bCs/>
      <w:i/>
      <w:szCs w:val="28"/>
    </w:rPr>
  </w:style>
  <w:style w:type="paragraph" w:styleId="Overskrift5">
    <w:name w:val="heading 5"/>
    <w:basedOn w:val="Normal"/>
    <w:next w:val="Normal"/>
    <w:uiPriority w:val="1"/>
    <w:semiHidden/>
    <w:qFormat/>
    <w:rsid w:val="00B47C60"/>
    <w:pPr>
      <w:numPr>
        <w:ilvl w:val="4"/>
        <w:numId w:val="16"/>
      </w:numPr>
      <w:outlineLvl w:val="4"/>
    </w:pPr>
    <w:rPr>
      <w:bCs/>
      <w:iCs/>
      <w:szCs w:val="26"/>
    </w:rPr>
  </w:style>
  <w:style w:type="paragraph" w:styleId="Overskrift6">
    <w:name w:val="heading 6"/>
    <w:basedOn w:val="Normal"/>
    <w:next w:val="Normal"/>
    <w:uiPriority w:val="1"/>
    <w:semiHidden/>
    <w:qFormat/>
    <w:rsid w:val="00B47C60"/>
    <w:pPr>
      <w:numPr>
        <w:ilvl w:val="5"/>
        <w:numId w:val="16"/>
      </w:numPr>
      <w:outlineLvl w:val="5"/>
    </w:pPr>
    <w:rPr>
      <w:bCs/>
      <w:szCs w:val="22"/>
    </w:rPr>
  </w:style>
  <w:style w:type="paragraph" w:styleId="Overskrift7">
    <w:name w:val="heading 7"/>
    <w:basedOn w:val="Normal"/>
    <w:next w:val="Normal"/>
    <w:uiPriority w:val="1"/>
    <w:semiHidden/>
    <w:qFormat/>
    <w:rsid w:val="00B47C60"/>
    <w:pPr>
      <w:numPr>
        <w:ilvl w:val="6"/>
        <w:numId w:val="16"/>
      </w:numPr>
      <w:outlineLvl w:val="6"/>
    </w:pPr>
  </w:style>
  <w:style w:type="paragraph" w:styleId="Overskrift8">
    <w:name w:val="heading 8"/>
    <w:basedOn w:val="Normal"/>
    <w:next w:val="Normal"/>
    <w:uiPriority w:val="1"/>
    <w:semiHidden/>
    <w:qFormat/>
    <w:rsid w:val="00B47C60"/>
    <w:pPr>
      <w:numPr>
        <w:ilvl w:val="7"/>
        <w:numId w:val="16"/>
      </w:numPr>
      <w:outlineLvl w:val="7"/>
    </w:pPr>
    <w:rPr>
      <w:iCs/>
    </w:rPr>
  </w:style>
  <w:style w:type="paragraph" w:styleId="Overskrift9">
    <w:name w:val="heading 9"/>
    <w:basedOn w:val="Normal"/>
    <w:next w:val="Normal"/>
    <w:uiPriority w:val="1"/>
    <w:semiHidden/>
    <w:qFormat/>
    <w:rsid w:val="00B47C60"/>
    <w:pPr>
      <w:numPr>
        <w:ilvl w:val="8"/>
        <w:numId w:val="16"/>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1"/>
      </w:numPr>
    </w:pPr>
  </w:style>
  <w:style w:type="numbering" w:styleId="1ai">
    <w:name w:val="Outline List 1"/>
    <w:basedOn w:val="Ingenoversigt"/>
    <w:semiHidden/>
    <w:rsid w:val="00D70FDC"/>
    <w:pPr>
      <w:numPr>
        <w:numId w:val="2"/>
      </w:numPr>
    </w:pPr>
  </w:style>
  <w:style w:type="numbering" w:styleId="ArtikelSektion">
    <w:name w:val="Outline List 3"/>
    <w:basedOn w:val="Ingenoversigt"/>
    <w:semiHidden/>
    <w:rsid w:val="00D70FDC"/>
    <w:pPr>
      <w:numPr>
        <w:numId w:val="3"/>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szCs w:val="20"/>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E-mail-signatur">
    <w:name w:val="E-mail Signature"/>
    <w:basedOn w:val="Normal"/>
    <w:uiPriority w:val="99"/>
    <w:semiHidden/>
    <w:rsid w:val="00D70FDC"/>
  </w:style>
  <w:style w:type="character" w:styleId="Fremhv">
    <w:name w:val="Emphasis"/>
    <w:uiPriority w:val="3"/>
    <w:rsid w:val="00D70FDC"/>
    <w:rPr>
      <w:i/>
      <w:iCs/>
    </w:rPr>
  </w:style>
  <w:style w:type="character" w:styleId="Slutnotehenvisning">
    <w:name w:val="endnote reference"/>
    <w:uiPriority w:val="8"/>
    <w:semiHidden/>
    <w:rsid w:val="00D70FDC"/>
    <w:rPr>
      <w:rFonts w:ascii="AU Passata" w:hAnsi="AU Passata"/>
      <w:color w:val="87888A"/>
      <w:sz w:val="14"/>
      <w:vertAlign w:val="superscript"/>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szCs w:val="20"/>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szCs w:val="20"/>
    </w:rPr>
  </w:style>
  <w:style w:type="character" w:styleId="Fodnotehenvisning">
    <w:name w:val="footnote reference"/>
    <w:uiPriority w:val="8"/>
    <w:semiHidden/>
    <w:rsid w:val="00D70FDC"/>
    <w:rPr>
      <w:rFonts w:ascii="AU Passata" w:hAnsi="AU Passata"/>
      <w:color w:val="87888A"/>
      <w:sz w:val="14"/>
      <w:vertAlign w:val="superscript"/>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szCs w:val="20"/>
    </w:rPr>
  </w:style>
  <w:style w:type="character" w:styleId="HTML-akronym">
    <w:name w:val="HTML Acronym"/>
    <w:basedOn w:val="Standardskrifttypeiafsnit"/>
    <w:uiPriority w:val="99"/>
    <w:semiHidden/>
    <w:rsid w:val="00D70FDC"/>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rPr>
  </w:style>
  <w:style w:type="character" w:styleId="HTML-kode">
    <w:name w:val="HTML Code"/>
    <w:uiPriority w:val="99"/>
    <w:semiHidden/>
    <w:rsid w:val="00D70FDC"/>
    <w:rPr>
      <w:rFonts w:ascii="Courier New" w:hAnsi="Courier New" w:cs="Courier New"/>
      <w:sz w:val="20"/>
      <w:szCs w:val="20"/>
    </w:rPr>
  </w:style>
  <w:style w:type="character" w:styleId="HTML-definition">
    <w:name w:val="HTML Definition"/>
    <w:uiPriority w:val="99"/>
    <w:semiHidden/>
    <w:rsid w:val="00D70FDC"/>
    <w:rPr>
      <w:i/>
      <w:iCs/>
    </w:rPr>
  </w:style>
  <w:style w:type="character" w:styleId="HTML-tastatur">
    <w:name w:val="HTML Keyboard"/>
    <w:uiPriority w:val="99"/>
    <w:semiHidden/>
    <w:rsid w:val="00D70FDC"/>
    <w:rPr>
      <w:rFonts w:ascii="Courier New" w:hAnsi="Courier New" w:cs="Courier New"/>
      <w:sz w:val="20"/>
      <w:szCs w:val="20"/>
    </w:rPr>
  </w:style>
  <w:style w:type="paragraph" w:styleId="FormateretHTML">
    <w:name w:val="HTML Preformatted"/>
    <w:basedOn w:val="Normal"/>
    <w:uiPriority w:val="99"/>
    <w:semiHidden/>
    <w:rsid w:val="00D70FDC"/>
    <w:rPr>
      <w:rFonts w:ascii="Courier New" w:hAnsi="Courier New" w:cs="Courier New"/>
      <w:szCs w:val="20"/>
    </w:rPr>
  </w:style>
  <w:style w:type="character" w:styleId="HTML-eksempel">
    <w:name w:val="HTML Sample"/>
    <w:uiPriority w:val="99"/>
    <w:semiHidden/>
    <w:rsid w:val="00D70FDC"/>
    <w:rPr>
      <w:rFonts w:ascii="Courier New" w:hAnsi="Courier New" w:cs="Courier New"/>
    </w:rPr>
  </w:style>
  <w:style w:type="character" w:styleId="HTML-skrivemaskine">
    <w:name w:val="HTML Typewriter"/>
    <w:uiPriority w:val="99"/>
    <w:semiHidden/>
    <w:rsid w:val="00D70FDC"/>
    <w:rPr>
      <w:rFonts w:ascii="Courier New" w:hAnsi="Courier New" w:cs="Courier New"/>
      <w:sz w:val="20"/>
      <w:szCs w:val="20"/>
    </w:rPr>
  </w:style>
  <w:style w:type="character" w:styleId="HTML-variabel">
    <w:name w:val="HTML Variable"/>
    <w:uiPriority w:val="99"/>
    <w:semiHidden/>
    <w:rsid w:val="00D70FDC"/>
    <w:rPr>
      <w:i/>
      <w:iCs/>
    </w:rPr>
  </w:style>
  <w:style w:type="character" w:styleId="Linjenummer">
    <w:name w:val="line number"/>
    <w:basedOn w:val="Standardskrifttypeiafsnit"/>
    <w:uiPriority w:val="99"/>
    <w:semiHidden/>
    <w:rsid w:val="00D70FDC"/>
  </w:style>
  <w:style w:type="paragraph" w:styleId="Opstilling">
    <w:name w:val="List"/>
    <w:basedOn w:val="Normal"/>
    <w:uiPriority w:val="99"/>
    <w:semiHidden/>
    <w:rsid w:val="00D70FDC"/>
    <w:pPr>
      <w:ind w:left="283" w:hanging="283"/>
    </w:pPr>
  </w:style>
  <w:style w:type="paragraph" w:styleId="Opstilling2">
    <w:name w:val="List 2"/>
    <w:basedOn w:val="Normal"/>
    <w:uiPriority w:val="99"/>
    <w:semiHidden/>
    <w:rsid w:val="00D70FDC"/>
    <w:pPr>
      <w:ind w:left="566" w:hanging="283"/>
    </w:pPr>
  </w:style>
  <w:style w:type="paragraph" w:styleId="Opstilling3">
    <w:name w:val="List 3"/>
    <w:basedOn w:val="Normal"/>
    <w:uiPriority w:val="99"/>
    <w:semiHidden/>
    <w:rsid w:val="00D70FDC"/>
    <w:pPr>
      <w:ind w:left="849" w:hanging="283"/>
    </w:pPr>
  </w:style>
  <w:style w:type="paragraph" w:styleId="Opstilling4">
    <w:name w:val="List 4"/>
    <w:basedOn w:val="Normal"/>
    <w:uiPriority w:val="99"/>
    <w:semiHidden/>
    <w:rsid w:val="00D70FDC"/>
    <w:pPr>
      <w:ind w:left="1132" w:hanging="283"/>
    </w:pPr>
  </w:style>
  <w:style w:type="paragraph" w:styleId="Opstilling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27"/>
      </w:numPr>
    </w:pPr>
  </w:style>
  <w:style w:type="paragraph" w:styleId="Opstilling-punkttegn2">
    <w:name w:val="List Bullet 2"/>
    <w:basedOn w:val="Normal"/>
    <w:uiPriority w:val="99"/>
    <w:semiHidden/>
    <w:rsid w:val="00D70FDC"/>
    <w:pPr>
      <w:numPr>
        <w:numId w:val="5"/>
      </w:numPr>
    </w:pPr>
  </w:style>
  <w:style w:type="paragraph" w:styleId="Opstilling-punkttegn3">
    <w:name w:val="List Bullet 3"/>
    <w:basedOn w:val="Normal"/>
    <w:uiPriority w:val="99"/>
    <w:semiHidden/>
    <w:rsid w:val="00D70FDC"/>
    <w:pPr>
      <w:numPr>
        <w:numId w:val="6"/>
      </w:numPr>
    </w:pPr>
  </w:style>
  <w:style w:type="paragraph" w:styleId="Opstilling-punkttegn4">
    <w:name w:val="List Bullet 4"/>
    <w:basedOn w:val="Normal"/>
    <w:uiPriority w:val="99"/>
    <w:semiHidden/>
    <w:rsid w:val="00D70FDC"/>
    <w:pPr>
      <w:numPr>
        <w:numId w:val="7"/>
      </w:numPr>
    </w:pPr>
  </w:style>
  <w:style w:type="paragraph" w:styleId="Opstilling-punkttegn5">
    <w:name w:val="List Bullet 5"/>
    <w:basedOn w:val="Normal"/>
    <w:uiPriority w:val="99"/>
    <w:semiHidden/>
    <w:rsid w:val="00D70FDC"/>
    <w:pPr>
      <w:numPr>
        <w:numId w:val="8"/>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28"/>
      </w:numPr>
    </w:pPr>
  </w:style>
  <w:style w:type="paragraph" w:styleId="Opstilling-talellerbogst2">
    <w:name w:val="List Number 2"/>
    <w:basedOn w:val="Normal"/>
    <w:uiPriority w:val="99"/>
    <w:semiHidden/>
    <w:rsid w:val="00D70FDC"/>
    <w:pPr>
      <w:numPr>
        <w:numId w:val="10"/>
      </w:numPr>
    </w:pPr>
  </w:style>
  <w:style w:type="paragraph" w:styleId="Opstilling-talellerbogst3">
    <w:name w:val="List Number 3"/>
    <w:basedOn w:val="Normal"/>
    <w:uiPriority w:val="99"/>
    <w:semiHidden/>
    <w:rsid w:val="00D70FDC"/>
    <w:pPr>
      <w:numPr>
        <w:numId w:val="11"/>
      </w:numPr>
    </w:pPr>
  </w:style>
  <w:style w:type="paragraph" w:styleId="Opstilling-talellerbogst4">
    <w:name w:val="List Number 4"/>
    <w:basedOn w:val="Normal"/>
    <w:uiPriority w:val="99"/>
    <w:semiHidden/>
    <w:rsid w:val="00D70FDC"/>
    <w:pPr>
      <w:numPr>
        <w:numId w:val="12"/>
      </w:numPr>
    </w:pPr>
  </w:style>
  <w:style w:type="paragraph" w:styleId="Opstilling-talellerbogst5">
    <w:name w:val="List Number 5"/>
    <w:basedOn w:val="Normal"/>
    <w:uiPriority w:val="99"/>
    <w:semiHidden/>
    <w:rsid w:val="00D70FDC"/>
    <w:pPr>
      <w:numPr>
        <w:numId w:val="13"/>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szCs w:val="20"/>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Hyperlink">
    <w:name w:val="FollowedHyperlink"/>
    <w:uiPriority w:val="8"/>
    <w:semiHidden/>
    <w:rsid w:val="00D70FDC"/>
    <w:rPr>
      <w:rFonts w:ascii="Georgia" w:hAnsi="Georgia"/>
      <w:color w:val="87888A"/>
      <w:sz w:val="21"/>
      <w:u w:val="none"/>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uiPriority w:val="8"/>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rPr>
  </w:style>
  <w:style w:type="character" w:styleId="Sidetal">
    <w:name w:val="page number"/>
    <w:uiPriority w:val="99"/>
    <w:semiHidden/>
    <w:rsid w:val="00443F7C"/>
    <w:rPr>
      <w:rFonts w:ascii="AU Passata" w:hAnsi="AU Passata"/>
      <w:sz w:val="14"/>
    </w:rPr>
  </w:style>
  <w:style w:type="paragraph" w:customStyle="1" w:styleId="Normal-Bullet">
    <w:name w:val="Normal - Bullet"/>
    <w:basedOn w:val="Normal"/>
    <w:uiPriority w:val="5"/>
    <w:semiHidden/>
    <w:rsid w:val="00D70FDC"/>
    <w:pPr>
      <w:numPr>
        <w:numId w:val="14"/>
      </w:numPr>
    </w:pPr>
    <w:rPr>
      <w:lang w:val="en-GB"/>
    </w:r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5"/>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11283F"/>
    <w:rPr>
      <w:rFonts w:ascii="AU Passata" w:hAnsi="AU Passata"/>
      <w:b/>
      <w:caps/>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rPr>
  </w:style>
  <w:style w:type="paragraph" w:styleId="Kommentartekst">
    <w:name w:val="annotation text"/>
    <w:basedOn w:val="Normal"/>
    <w:uiPriority w:val="99"/>
    <w:semiHidden/>
    <w:rsid w:val="00D0158B"/>
    <w:rPr>
      <w:sz w:val="20"/>
      <w:szCs w:val="20"/>
    </w:rPr>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sz w:val="20"/>
      <w:szCs w:val="20"/>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rPr>
  </w:style>
  <w:style w:type="character" w:styleId="Svaghenvisning">
    <w:name w:val="Subtle Reference"/>
    <w:basedOn w:val="Standardskrifttypeiafsnit"/>
    <w:uiPriority w:val="99"/>
    <w:semiHidden/>
    <w:qFormat/>
    <w:rsid w:val="009D15A7"/>
    <w:rPr>
      <w:smallCaps/>
      <w:color w:val="auto"/>
      <w:u w:val="single"/>
    </w:rPr>
  </w:style>
  <w:style w:type="character" w:styleId="Kraftighenvisning">
    <w:name w:val="Intense Reference"/>
    <w:basedOn w:val="Standardskrifttypeiafsnit"/>
    <w:uiPriority w:val="99"/>
    <w:semiHidden/>
    <w:qFormat/>
    <w:rsid w:val="009D15A7"/>
    <w:rPr>
      <w:b/>
      <w:bCs/>
      <w:smallCaps/>
      <w:color w:val="auto"/>
      <w:spacing w:val="5"/>
      <w:u w:val="single"/>
    </w:rPr>
  </w:style>
  <w:style w:type="character" w:styleId="Kraftigfremhvning">
    <w:name w:val="Intense Emphasis"/>
    <w:basedOn w:val="Standardskrifttypeiafsnit"/>
    <w:uiPriority w:val="99"/>
    <w:semiHidden/>
    <w:qFormat/>
    <w:rsid w:val="009D15A7"/>
    <w:rPr>
      <w:b/>
      <w:bCs/>
      <w:i/>
      <w:iCs/>
      <w:color w:val="auto"/>
    </w:rPr>
  </w:style>
  <w:style w:type="paragraph" w:styleId="Listeafsnit">
    <w:name w:val="List Paragraph"/>
    <w:basedOn w:val="Normal"/>
    <w:uiPriority w:val="99"/>
    <w:semiHidden/>
    <w:qFormat/>
    <w:rsid w:val="007C2A1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imes New Roman" w:hAnsi="Georgia" w:cs="Times New Roman"/>
        <w:sz w:val="21"/>
        <w:szCs w:val="21"/>
        <w:lang w:val="da-DK" w:eastAsia="da-DK" w:bidi="ar-SA"/>
      </w:rPr>
    </w:rPrDefault>
    <w:pPrDefault>
      <w:pPr>
        <w:spacing w:line="28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List Bullet" w:uiPriority="2" w:qFormat="1"/>
    <w:lsdException w:name="List Number" w:semiHidden="0" w:uiPriority="2" w:unhideWhenUsed="0" w:qFormat="1"/>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lsdException w:name="Table Grid" w:semiHidden="0" w:unhideWhenUsed="0"/>
    <w:lsdException w:name="Placeholder Text" w:uiPriority="99" w:unhideWhenUsed="0"/>
    <w:lsdException w:name="No Spacing"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uiPriority="99" w:unhideWhenUsed="0" w:qFormat="1"/>
    <w:lsdException w:name="Quote" w:uiPriority="9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9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uiPriority="99" w:unhideWhenUsed="0" w:qFormat="1"/>
    <w:lsdException w:name="Bibliography" w:uiPriority="37"/>
    <w:lsdException w:name="TOC Heading" w:uiPriority="39" w:qFormat="1"/>
  </w:latentStyles>
  <w:style w:type="paragraph" w:default="1" w:styleId="Normal">
    <w:name w:val="Normal"/>
    <w:qFormat/>
    <w:rsid w:val="00EF5DB1"/>
  </w:style>
  <w:style w:type="paragraph" w:styleId="Overskrift1">
    <w:name w:val="heading 1"/>
    <w:basedOn w:val="Normal"/>
    <w:next w:val="Normal"/>
    <w:uiPriority w:val="1"/>
    <w:qFormat/>
    <w:rsid w:val="007B61B3"/>
    <w:pPr>
      <w:numPr>
        <w:numId w:val="16"/>
      </w:numPr>
      <w:outlineLvl w:val="0"/>
    </w:pPr>
    <w:rPr>
      <w:rFonts w:cs="Arial"/>
      <w:b/>
      <w:bCs/>
      <w:szCs w:val="32"/>
    </w:rPr>
  </w:style>
  <w:style w:type="paragraph" w:styleId="Overskrift2">
    <w:name w:val="heading 2"/>
    <w:basedOn w:val="Normal"/>
    <w:next w:val="Normal"/>
    <w:uiPriority w:val="1"/>
    <w:qFormat/>
    <w:rsid w:val="00B47C60"/>
    <w:pPr>
      <w:numPr>
        <w:ilvl w:val="1"/>
        <w:numId w:val="16"/>
      </w:numPr>
      <w:outlineLvl w:val="1"/>
    </w:pPr>
    <w:rPr>
      <w:rFonts w:cs="Arial"/>
      <w:bCs/>
      <w:iCs/>
      <w:szCs w:val="28"/>
    </w:rPr>
  </w:style>
  <w:style w:type="paragraph" w:styleId="Overskrift3">
    <w:name w:val="heading 3"/>
    <w:basedOn w:val="Normal"/>
    <w:next w:val="Normal"/>
    <w:uiPriority w:val="1"/>
    <w:qFormat/>
    <w:rsid w:val="00B47C60"/>
    <w:pPr>
      <w:numPr>
        <w:ilvl w:val="2"/>
        <w:numId w:val="16"/>
      </w:numPr>
      <w:outlineLvl w:val="2"/>
    </w:pPr>
    <w:rPr>
      <w:rFonts w:cs="Arial"/>
      <w:bCs/>
      <w:i/>
      <w:szCs w:val="26"/>
    </w:rPr>
  </w:style>
  <w:style w:type="paragraph" w:styleId="Overskrift4">
    <w:name w:val="heading 4"/>
    <w:basedOn w:val="Normal"/>
    <w:next w:val="Normal"/>
    <w:uiPriority w:val="1"/>
    <w:qFormat/>
    <w:rsid w:val="00B47C60"/>
    <w:pPr>
      <w:keepNext/>
      <w:numPr>
        <w:ilvl w:val="3"/>
        <w:numId w:val="16"/>
      </w:numPr>
      <w:outlineLvl w:val="3"/>
    </w:pPr>
    <w:rPr>
      <w:bCs/>
      <w:i/>
      <w:szCs w:val="28"/>
    </w:rPr>
  </w:style>
  <w:style w:type="paragraph" w:styleId="Overskrift5">
    <w:name w:val="heading 5"/>
    <w:basedOn w:val="Normal"/>
    <w:next w:val="Normal"/>
    <w:uiPriority w:val="1"/>
    <w:semiHidden/>
    <w:qFormat/>
    <w:rsid w:val="00B47C60"/>
    <w:pPr>
      <w:numPr>
        <w:ilvl w:val="4"/>
        <w:numId w:val="16"/>
      </w:numPr>
      <w:outlineLvl w:val="4"/>
    </w:pPr>
    <w:rPr>
      <w:bCs/>
      <w:iCs/>
      <w:szCs w:val="26"/>
    </w:rPr>
  </w:style>
  <w:style w:type="paragraph" w:styleId="Overskrift6">
    <w:name w:val="heading 6"/>
    <w:basedOn w:val="Normal"/>
    <w:next w:val="Normal"/>
    <w:uiPriority w:val="1"/>
    <w:semiHidden/>
    <w:qFormat/>
    <w:rsid w:val="00B47C60"/>
    <w:pPr>
      <w:numPr>
        <w:ilvl w:val="5"/>
        <w:numId w:val="16"/>
      </w:numPr>
      <w:outlineLvl w:val="5"/>
    </w:pPr>
    <w:rPr>
      <w:bCs/>
      <w:szCs w:val="22"/>
    </w:rPr>
  </w:style>
  <w:style w:type="paragraph" w:styleId="Overskrift7">
    <w:name w:val="heading 7"/>
    <w:basedOn w:val="Normal"/>
    <w:next w:val="Normal"/>
    <w:uiPriority w:val="1"/>
    <w:semiHidden/>
    <w:qFormat/>
    <w:rsid w:val="00B47C60"/>
    <w:pPr>
      <w:numPr>
        <w:ilvl w:val="6"/>
        <w:numId w:val="16"/>
      </w:numPr>
      <w:outlineLvl w:val="6"/>
    </w:pPr>
  </w:style>
  <w:style w:type="paragraph" w:styleId="Overskrift8">
    <w:name w:val="heading 8"/>
    <w:basedOn w:val="Normal"/>
    <w:next w:val="Normal"/>
    <w:uiPriority w:val="1"/>
    <w:semiHidden/>
    <w:qFormat/>
    <w:rsid w:val="00B47C60"/>
    <w:pPr>
      <w:numPr>
        <w:ilvl w:val="7"/>
        <w:numId w:val="16"/>
      </w:numPr>
      <w:outlineLvl w:val="7"/>
    </w:pPr>
    <w:rPr>
      <w:iCs/>
    </w:rPr>
  </w:style>
  <w:style w:type="paragraph" w:styleId="Overskrift9">
    <w:name w:val="heading 9"/>
    <w:basedOn w:val="Normal"/>
    <w:next w:val="Normal"/>
    <w:uiPriority w:val="1"/>
    <w:semiHidden/>
    <w:qFormat/>
    <w:rsid w:val="00B47C60"/>
    <w:pPr>
      <w:numPr>
        <w:ilvl w:val="8"/>
        <w:numId w:val="16"/>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1"/>
      </w:numPr>
    </w:pPr>
  </w:style>
  <w:style w:type="numbering" w:styleId="1ai">
    <w:name w:val="Outline List 1"/>
    <w:basedOn w:val="Ingenoversigt"/>
    <w:semiHidden/>
    <w:rsid w:val="00D70FDC"/>
    <w:pPr>
      <w:numPr>
        <w:numId w:val="2"/>
      </w:numPr>
    </w:pPr>
  </w:style>
  <w:style w:type="numbering" w:styleId="ArtikelSektion">
    <w:name w:val="Outline List 3"/>
    <w:basedOn w:val="Ingenoversigt"/>
    <w:semiHidden/>
    <w:rsid w:val="00D70FDC"/>
    <w:pPr>
      <w:numPr>
        <w:numId w:val="3"/>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szCs w:val="20"/>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E-mail-signatur">
    <w:name w:val="E-mail Signature"/>
    <w:basedOn w:val="Normal"/>
    <w:uiPriority w:val="99"/>
    <w:semiHidden/>
    <w:rsid w:val="00D70FDC"/>
  </w:style>
  <w:style w:type="character" w:styleId="Fremhv">
    <w:name w:val="Emphasis"/>
    <w:uiPriority w:val="3"/>
    <w:rsid w:val="00D70FDC"/>
    <w:rPr>
      <w:i/>
      <w:iCs/>
    </w:rPr>
  </w:style>
  <w:style w:type="character" w:styleId="Slutnotehenvisning">
    <w:name w:val="endnote reference"/>
    <w:uiPriority w:val="8"/>
    <w:semiHidden/>
    <w:rsid w:val="00D70FDC"/>
    <w:rPr>
      <w:rFonts w:ascii="AU Passata" w:hAnsi="AU Passata"/>
      <w:color w:val="87888A"/>
      <w:sz w:val="14"/>
      <w:vertAlign w:val="superscript"/>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szCs w:val="20"/>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szCs w:val="20"/>
    </w:rPr>
  </w:style>
  <w:style w:type="character" w:styleId="Fodnotehenvisning">
    <w:name w:val="footnote reference"/>
    <w:uiPriority w:val="8"/>
    <w:semiHidden/>
    <w:rsid w:val="00D70FDC"/>
    <w:rPr>
      <w:rFonts w:ascii="AU Passata" w:hAnsi="AU Passata"/>
      <w:color w:val="87888A"/>
      <w:sz w:val="14"/>
      <w:vertAlign w:val="superscript"/>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szCs w:val="20"/>
    </w:rPr>
  </w:style>
  <w:style w:type="character" w:styleId="HTML-akronym">
    <w:name w:val="HTML Acronym"/>
    <w:basedOn w:val="Standardskrifttypeiafsnit"/>
    <w:uiPriority w:val="99"/>
    <w:semiHidden/>
    <w:rsid w:val="00D70FDC"/>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rPr>
  </w:style>
  <w:style w:type="character" w:styleId="HTML-kode">
    <w:name w:val="HTML Code"/>
    <w:uiPriority w:val="99"/>
    <w:semiHidden/>
    <w:rsid w:val="00D70FDC"/>
    <w:rPr>
      <w:rFonts w:ascii="Courier New" w:hAnsi="Courier New" w:cs="Courier New"/>
      <w:sz w:val="20"/>
      <w:szCs w:val="20"/>
    </w:rPr>
  </w:style>
  <w:style w:type="character" w:styleId="HTML-definition">
    <w:name w:val="HTML Definition"/>
    <w:uiPriority w:val="99"/>
    <w:semiHidden/>
    <w:rsid w:val="00D70FDC"/>
    <w:rPr>
      <w:i/>
      <w:iCs/>
    </w:rPr>
  </w:style>
  <w:style w:type="character" w:styleId="HTML-tastatur">
    <w:name w:val="HTML Keyboard"/>
    <w:uiPriority w:val="99"/>
    <w:semiHidden/>
    <w:rsid w:val="00D70FDC"/>
    <w:rPr>
      <w:rFonts w:ascii="Courier New" w:hAnsi="Courier New" w:cs="Courier New"/>
      <w:sz w:val="20"/>
      <w:szCs w:val="20"/>
    </w:rPr>
  </w:style>
  <w:style w:type="paragraph" w:styleId="FormateretHTML">
    <w:name w:val="HTML Preformatted"/>
    <w:basedOn w:val="Normal"/>
    <w:uiPriority w:val="99"/>
    <w:semiHidden/>
    <w:rsid w:val="00D70FDC"/>
    <w:rPr>
      <w:rFonts w:ascii="Courier New" w:hAnsi="Courier New" w:cs="Courier New"/>
      <w:szCs w:val="20"/>
    </w:rPr>
  </w:style>
  <w:style w:type="character" w:styleId="HTML-eksempel">
    <w:name w:val="HTML Sample"/>
    <w:uiPriority w:val="99"/>
    <w:semiHidden/>
    <w:rsid w:val="00D70FDC"/>
    <w:rPr>
      <w:rFonts w:ascii="Courier New" w:hAnsi="Courier New" w:cs="Courier New"/>
    </w:rPr>
  </w:style>
  <w:style w:type="character" w:styleId="HTML-skrivemaskine">
    <w:name w:val="HTML Typewriter"/>
    <w:uiPriority w:val="99"/>
    <w:semiHidden/>
    <w:rsid w:val="00D70FDC"/>
    <w:rPr>
      <w:rFonts w:ascii="Courier New" w:hAnsi="Courier New" w:cs="Courier New"/>
      <w:sz w:val="20"/>
      <w:szCs w:val="20"/>
    </w:rPr>
  </w:style>
  <w:style w:type="character" w:styleId="HTML-variabel">
    <w:name w:val="HTML Variable"/>
    <w:uiPriority w:val="99"/>
    <w:semiHidden/>
    <w:rsid w:val="00D70FDC"/>
    <w:rPr>
      <w:i/>
      <w:iCs/>
    </w:rPr>
  </w:style>
  <w:style w:type="character" w:styleId="Linjenummer">
    <w:name w:val="line number"/>
    <w:basedOn w:val="Standardskrifttypeiafsnit"/>
    <w:uiPriority w:val="99"/>
    <w:semiHidden/>
    <w:rsid w:val="00D70FDC"/>
  </w:style>
  <w:style w:type="paragraph" w:styleId="Opstilling">
    <w:name w:val="List"/>
    <w:basedOn w:val="Normal"/>
    <w:uiPriority w:val="99"/>
    <w:semiHidden/>
    <w:rsid w:val="00D70FDC"/>
    <w:pPr>
      <w:ind w:left="283" w:hanging="283"/>
    </w:pPr>
  </w:style>
  <w:style w:type="paragraph" w:styleId="Opstilling2">
    <w:name w:val="List 2"/>
    <w:basedOn w:val="Normal"/>
    <w:uiPriority w:val="99"/>
    <w:semiHidden/>
    <w:rsid w:val="00D70FDC"/>
    <w:pPr>
      <w:ind w:left="566" w:hanging="283"/>
    </w:pPr>
  </w:style>
  <w:style w:type="paragraph" w:styleId="Opstilling3">
    <w:name w:val="List 3"/>
    <w:basedOn w:val="Normal"/>
    <w:uiPriority w:val="99"/>
    <w:semiHidden/>
    <w:rsid w:val="00D70FDC"/>
    <w:pPr>
      <w:ind w:left="849" w:hanging="283"/>
    </w:pPr>
  </w:style>
  <w:style w:type="paragraph" w:styleId="Opstilling4">
    <w:name w:val="List 4"/>
    <w:basedOn w:val="Normal"/>
    <w:uiPriority w:val="99"/>
    <w:semiHidden/>
    <w:rsid w:val="00D70FDC"/>
    <w:pPr>
      <w:ind w:left="1132" w:hanging="283"/>
    </w:pPr>
  </w:style>
  <w:style w:type="paragraph" w:styleId="Opstilling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27"/>
      </w:numPr>
    </w:pPr>
  </w:style>
  <w:style w:type="paragraph" w:styleId="Opstilling-punkttegn2">
    <w:name w:val="List Bullet 2"/>
    <w:basedOn w:val="Normal"/>
    <w:uiPriority w:val="99"/>
    <w:semiHidden/>
    <w:rsid w:val="00D70FDC"/>
    <w:pPr>
      <w:numPr>
        <w:numId w:val="5"/>
      </w:numPr>
    </w:pPr>
  </w:style>
  <w:style w:type="paragraph" w:styleId="Opstilling-punkttegn3">
    <w:name w:val="List Bullet 3"/>
    <w:basedOn w:val="Normal"/>
    <w:uiPriority w:val="99"/>
    <w:semiHidden/>
    <w:rsid w:val="00D70FDC"/>
    <w:pPr>
      <w:numPr>
        <w:numId w:val="6"/>
      </w:numPr>
    </w:pPr>
  </w:style>
  <w:style w:type="paragraph" w:styleId="Opstilling-punkttegn4">
    <w:name w:val="List Bullet 4"/>
    <w:basedOn w:val="Normal"/>
    <w:uiPriority w:val="99"/>
    <w:semiHidden/>
    <w:rsid w:val="00D70FDC"/>
    <w:pPr>
      <w:numPr>
        <w:numId w:val="7"/>
      </w:numPr>
    </w:pPr>
  </w:style>
  <w:style w:type="paragraph" w:styleId="Opstilling-punkttegn5">
    <w:name w:val="List Bullet 5"/>
    <w:basedOn w:val="Normal"/>
    <w:uiPriority w:val="99"/>
    <w:semiHidden/>
    <w:rsid w:val="00D70FDC"/>
    <w:pPr>
      <w:numPr>
        <w:numId w:val="8"/>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28"/>
      </w:numPr>
    </w:pPr>
  </w:style>
  <w:style w:type="paragraph" w:styleId="Opstilling-talellerbogst2">
    <w:name w:val="List Number 2"/>
    <w:basedOn w:val="Normal"/>
    <w:uiPriority w:val="99"/>
    <w:semiHidden/>
    <w:rsid w:val="00D70FDC"/>
    <w:pPr>
      <w:numPr>
        <w:numId w:val="10"/>
      </w:numPr>
    </w:pPr>
  </w:style>
  <w:style w:type="paragraph" w:styleId="Opstilling-talellerbogst3">
    <w:name w:val="List Number 3"/>
    <w:basedOn w:val="Normal"/>
    <w:uiPriority w:val="99"/>
    <w:semiHidden/>
    <w:rsid w:val="00D70FDC"/>
    <w:pPr>
      <w:numPr>
        <w:numId w:val="11"/>
      </w:numPr>
    </w:pPr>
  </w:style>
  <w:style w:type="paragraph" w:styleId="Opstilling-talellerbogst4">
    <w:name w:val="List Number 4"/>
    <w:basedOn w:val="Normal"/>
    <w:uiPriority w:val="99"/>
    <w:semiHidden/>
    <w:rsid w:val="00D70FDC"/>
    <w:pPr>
      <w:numPr>
        <w:numId w:val="12"/>
      </w:numPr>
    </w:pPr>
  </w:style>
  <w:style w:type="paragraph" w:styleId="Opstilling-talellerbogst5">
    <w:name w:val="List Number 5"/>
    <w:basedOn w:val="Normal"/>
    <w:uiPriority w:val="99"/>
    <w:semiHidden/>
    <w:rsid w:val="00D70FDC"/>
    <w:pPr>
      <w:numPr>
        <w:numId w:val="13"/>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szCs w:val="20"/>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Hyperlink">
    <w:name w:val="FollowedHyperlink"/>
    <w:uiPriority w:val="8"/>
    <w:semiHidden/>
    <w:rsid w:val="00D70FDC"/>
    <w:rPr>
      <w:rFonts w:ascii="Georgia" w:hAnsi="Georgia"/>
      <w:color w:val="87888A"/>
      <w:sz w:val="21"/>
      <w:u w:val="none"/>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uiPriority w:val="8"/>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rPr>
  </w:style>
  <w:style w:type="character" w:styleId="Sidetal">
    <w:name w:val="page number"/>
    <w:uiPriority w:val="99"/>
    <w:semiHidden/>
    <w:rsid w:val="00443F7C"/>
    <w:rPr>
      <w:rFonts w:ascii="AU Passata" w:hAnsi="AU Passata"/>
      <w:sz w:val="14"/>
    </w:rPr>
  </w:style>
  <w:style w:type="paragraph" w:customStyle="1" w:styleId="Normal-Bullet">
    <w:name w:val="Normal - Bullet"/>
    <w:basedOn w:val="Normal"/>
    <w:uiPriority w:val="5"/>
    <w:semiHidden/>
    <w:rsid w:val="00D70FDC"/>
    <w:pPr>
      <w:numPr>
        <w:numId w:val="14"/>
      </w:numPr>
    </w:pPr>
    <w:rPr>
      <w:lang w:val="en-GB"/>
    </w:r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5"/>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11283F"/>
    <w:rPr>
      <w:rFonts w:ascii="AU Passata" w:hAnsi="AU Passata"/>
      <w:b/>
      <w:caps/>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rPr>
  </w:style>
  <w:style w:type="paragraph" w:styleId="Kommentartekst">
    <w:name w:val="annotation text"/>
    <w:basedOn w:val="Normal"/>
    <w:uiPriority w:val="99"/>
    <w:semiHidden/>
    <w:rsid w:val="00D0158B"/>
    <w:rPr>
      <w:sz w:val="20"/>
      <w:szCs w:val="20"/>
    </w:rPr>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sz w:val="20"/>
      <w:szCs w:val="20"/>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rPr>
  </w:style>
  <w:style w:type="character" w:styleId="Svaghenvisning">
    <w:name w:val="Subtle Reference"/>
    <w:basedOn w:val="Standardskrifttypeiafsnit"/>
    <w:uiPriority w:val="99"/>
    <w:semiHidden/>
    <w:qFormat/>
    <w:rsid w:val="009D15A7"/>
    <w:rPr>
      <w:smallCaps/>
      <w:color w:val="auto"/>
      <w:u w:val="single"/>
    </w:rPr>
  </w:style>
  <w:style w:type="character" w:styleId="Kraftighenvisning">
    <w:name w:val="Intense Reference"/>
    <w:basedOn w:val="Standardskrifttypeiafsnit"/>
    <w:uiPriority w:val="99"/>
    <w:semiHidden/>
    <w:qFormat/>
    <w:rsid w:val="009D15A7"/>
    <w:rPr>
      <w:b/>
      <w:bCs/>
      <w:smallCaps/>
      <w:color w:val="auto"/>
      <w:spacing w:val="5"/>
      <w:u w:val="single"/>
    </w:rPr>
  </w:style>
  <w:style w:type="character" w:styleId="Kraftigfremhvning">
    <w:name w:val="Intense Emphasis"/>
    <w:basedOn w:val="Standardskrifttypeiafsnit"/>
    <w:uiPriority w:val="99"/>
    <w:semiHidden/>
    <w:qFormat/>
    <w:rsid w:val="009D15A7"/>
    <w:rPr>
      <w:b/>
      <w:bCs/>
      <w:i/>
      <w:iCs/>
      <w:color w:val="auto"/>
    </w:rPr>
  </w:style>
  <w:style w:type="paragraph" w:styleId="Listeafsnit">
    <w:name w:val="List Paragraph"/>
    <w:basedOn w:val="Normal"/>
    <w:uiPriority w:val="99"/>
    <w:semiHidden/>
    <w:qFormat/>
    <w:rsid w:val="007C2A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178960">
      <w:bodyDiv w:val="1"/>
      <w:marLeft w:val="0"/>
      <w:marRight w:val="0"/>
      <w:marTop w:val="0"/>
      <w:marBottom w:val="0"/>
      <w:divBdr>
        <w:top w:val="none" w:sz="0" w:space="0" w:color="auto"/>
        <w:left w:val="none" w:sz="0" w:space="0" w:color="auto"/>
        <w:bottom w:val="none" w:sz="0" w:space="0" w:color="auto"/>
        <w:right w:val="none" w:sz="0" w:space="0" w:color="auto"/>
      </w:divBdr>
    </w:div>
    <w:div w:id="527647727">
      <w:bodyDiv w:val="1"/>
      <w:marLeft w:val="0"/>
      <w:marRight w:val="0"/>
      <w:marTop w:val="0"/>
      <w:marBottom w:val="0"/>
      <w:divBdr>
        <w:top w:val="none" w:sz="0" w:space="0" w:color="auto"/>
        <w:left w:val="none" w:sz="0" w:space="0" w:color="auto"/>
        <w:bottom w:val="none" w:sz="0" w:space="0" w:color="auto"/>
        <w:right w:val="none" w:sz="0" w:space="0" w:color="auto"/>
      </w:divBdr>
    </w:div>
    <w:div w:id="1942491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kabelonDesign\Shared\Templates\Dagsorden.dotm" TargetMode="External"/></Relationships>
</file>

<file path=word/theme/theme1.xml><?xml version="1.0" encoding="utf-8"?>
<a:theme xmlns:a="http://schemas.openxmlformats.org/drawingml/2006/main" name="Office Theme">
  <a:themeElements>
    <a:clrScheme name="03 AU Lightblue">
      <a:dk1>
        <a:srgbClr val="000000"/>
      </a:dk1>
      <a:lt1>
        <a:srgbClr val="FFFFFF"/>
      </a:lt1>
      <a:dk2>
        <a:srgbClr val="003E41"/>
      </a:dk2>
      <a:lt2>
        <a:srgbClr val="009EE0"/>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33299-FAE1-4C94-8AF4-966FE422E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Dagsorden</Template>
  <TotalTime>1</TotalTime>
  <Pages>4</Pages>
  <Words>1129</Words>
  <Characters>6117</Characters>
  <Application>Microsoft Office Word</Application>
  <DocSecurity>4</DocSecurity>
  <Lines>135</Lines>
  <Paragraphs>71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Dagsorden</vt:lpstr>
      <vt:lpstr>Dagsorden</vt:lpstr>
    </vt:vector>
  </TitlesOfParts>
  <Company>Århus Universitet</Company>
  <LinksUpToDate>false</LinksUpToDate>
  <CharactersWithSpaces>7175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Dagsorden</dc:title>
  <dc:creator>Maria Blach Nielsen</dc:creator>
  <cp:lastModifiedBy>Maria Blach Nielsen</cp:lastModifiedBy>
  <cp:revision>2</cp:revision>
  <cp:lastPrinted>2015-03-03T12:23:00Z</cp:lastPrinted>
  <dcterms:created xsi:type="dcterms:W3CDTF">2015-08-24T13:07:00Z</dcterms:created>
  <dcterms:modified xsi:type="dcterms:W3CDTF">2015-08-24T13:07:00Z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String">
    <vt:lpwstr>Dansk</vt:lpwstr>
  </property>
  <property fmtid="{D5CDD505-2E9C-101B-9397-08002B2CF9AE}" pid="5" name="SD_CtlText_Usersettings_Userprofile">
    <vt:lpwstr>Maria-dagsorden</vt:lpwstr>
  </property>
  <property fmtid="{D5CDD505-2E9C-101B-9397-08002B2CF9AE}" pid="6" name="SD_DocumentLanguage">
    <vt:lpwstr>da-DK</vt:lpwstr>
  </property>
  <property fmtid="{D5CDD505-2E9C-101B-9397-08002B2CF9AE}" pid="7" name="sdDocumentDate">
    <vt:lpwstr>42065</vt:lpwstr>
  </property>
  <property fmtid="{D5CDD505-2E9C-101B-9397-08002B2CF9AE}" pid="8" name="sdDocumentDateFormat">
    <vt:lpwstr>da-DK:d. MMMM yyyy</vt:lpwstr>
  </property>
  <property fmtid="{D5CDD505-2E9C-101B-9397-08002B2CF9AE}" pid="9" name="SD_CtlText_Generelt_Sagsnummer">
    <vt:lpwstr/>
  </property>
  <property fmtid="{D5CDD505-2E9C-101B-9397-08002B2CF9AE}" pid="10" name="SD_CtlText_Generelt_Reference">
    <vt:lpwstr/>
  </property>
  <property fmtid="{D5CDD505-2E9C-101B-9397-08002B2CF9AE}" pid="11" name="SD_UserprofileName">
    <vt:lpwstr>Maria-dagsorden</vt:lpwstr>
  </property>
  <property fmtid="{D5CDD505-2E9C-101B-9397-08002B2CF9AE}" pid="12" name="DocumentInfoFinished">
    <vt:lpwstr>True</vt:lpwstr>
  </property>
</Properties>
</file>