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A24EC8" w:rsidTr="00E0382F">
        <w:trPr>
          <w:trHeight w:hRule="exact" w:val="3425"/>
        </w:trPr>
        <w:tc>
          <w:tcPr>
            <w:tcW w:w="8220" w:type="dxa"/>
          </w:tcPr>
          <w:p w:rsidR="0026120C" w:rsidRPr="00A24EC8" w:rsidRDefault="00B437F1" w:rsidP="0026120C">
            <w:pPr>
              <w:pStyle w:val="Dokumentinfo"/>
            </w:pPr>
            <w:bookmarkStart w:id="0" w:name="SD_LAN_Meetingon"/>
            <w:r>
              <w:softHyphen/>
            </w:r>
            <w:r>
              <w:softHyphen/>
            </w:r>
            <w:r>
              <w:softHyphen/>
            </w:r>
            <w:r w:rsidR="007C2A16" w:rsidRPr="00A24EC8">
              <w:t>Møde den</w:t>
            </w:r>
            <w:bookmarkEnd w:id="0"/>
            <w:r w:rsidR="0026120C" w:rsidRPr="00A24EC8">
              <w:t xml:space="preserve">: </w:t>
            </w:r>
            <w:r w:rsidR="00247F93">
              <w:t>11.juni</w:t>
            </w:r>
            <w:r w:rsidR="002F75DC">
              <w:t xml:space="preserve"> </w:t>
            </w:r>
            <w:r w:rsidR="007C2A16" w:rsidRPr="00A24EC8">
              <w:t xml:space="preserve">2015 kl. </w:t>
            </w:r>
            <w:r w:rsidR="002F75DC">
              <w:t>10-12</w:t>
            </w:r>
          </w:p>
          <w:p w:rsidR="0026120C" w:rsidRPr="00A24EC8" w:rsidRDefault="007C2A16" w:rsidP="0026120C">
            <w:pPr>
              <w:pStyle w:val="Dokumentinfo"/>
            </w:pPr>
            <w:r w:rsidRPr="00A24EC8">
              <w:t>Lokale 15</w:t>
            </w:r>
            <w:r w:rsidR="00247F93">
              <w:t>40, K33</w:t>
            </w:r>
          </w:p>
          <w:p w:rsidR="0026120C" w:rsidRPr="00A24EC8" w:rsidRDefault="002F75DC" w:rsidP="0026120C">
            <w:pPr>
              <w:pStyle w:val="Dokumentinfo"/>
            </w:pPr>
            <w:r>
              <w:t>LSU for Administrationscenter ST</w:t>
            </w:r>
          </w:p>
          <w:p w:rsidR="00AF2199" w:rsidRPr="00A24EC8" w:rsidRDefault="00AF2199" w:rsidP="00456317">
            <w:pPr>
              <w:pStyle w:val="Dokumentinfo"/>
            </w:pPr>
          </w:p>
          <w:p w:rsidR="007E5CD5" w:rsidRPr="00A24EC8" w:rsidRDefault="007C2A16" w:rsidP="00830B48">
            <w:pPr>
              <w:pStyle w:val="Dokumentinfo"/>
              <w:rPr>
                <w:b w:val="0"/>
              </w:rPr>
            </w:pPr>
            <w:bookmarkStart w:id="1" w:name="SD_LAN_Participants"/>
            <w:r w:rsidRPr="00A24EC8">
              <w:t>Deltagere</w:t>
            </w:r>
            <w:bookmarkEnd w:id="1"/>
            <w:r w:rsidR="00AB2E5C" w:rsidRPr="00A24EC8">
              <w:t xml:space="preserve">: </w:t>
            </w:r>
            <w:r w:rsidR="003F7B7E">
              <w:rPr>
                <w:b w:val="0"/>
              </w:rPr>
              <w:t>John R. Mortensen,</w:t>
            </w:r>
            <w:r w:rsidR="002F75DC" w:rsidRPr="003F7B7E">
              <w:rPr>
                <w:b w:val="0"/>
              </w:rPr>
              <w:t xml:space="preserve"> Christina Troelsen, Erling Kjeldsen Hyldig, Kjeld M. Søndergaard, Leif Østergård Mikkelsen, Lene Birksø Bødskov, Peter René Kithler, Lotte Lund Jensen, Helle Karvonen</w:t>
            </w:r>
            <w:r w:rsidR="00830B48" w:rsidRPr="003F7B7E">
              <w:rPr>
                <w:b w:val="0"/>
              </w:rPr>
              <w:t>, Dorthe M. Andersen, Steen Dan Christiansen, Kim Kusk Mortensen, Niels Damgaard Hansen</w:t>
            </w:r>
          </w:p>
          <w:p w:rsidR="00247F93" w:rsidRDefault="00247F93" w:rsidP="007E5CD5">
            <w:pPr>
              <w:pStyle w:val="Dokumentinfo"/>
              <w:rPr>
                <w:b w:val="0"/>
              </w:rPr>
            </w:pPr>
            <w:r>
              <w:t>Fraværende:</w:t>
            </w:r>
            <w:r w:rsidR="003F7B7E" w:rsidRPr="003F7B7E">
              <w:rPr>
                <w:b w:val="0"/>
              </w:rPr>
              <w:t xml:space="preserve"> Bjørn Vinding Andersen</w:t>
            </w:r>
          </w:p>
          <w:p w:rsidR="003F7B7E" w:rsidRPr="003F7B7E" w:rsidRDefault="003F7B7E" w:rsidP="007E5CD5">
            <w:pPr>
              <w:pStyle w:val="Dokumentinfo"/>
              <w:rPr>
                <w:b w:val="0"/>
              </w:rPr>
            </w:pPr>
            <w:r>
              <w:t>Gæst:</w:t>
            </w:r>
            <w:r>
              <w:rPr>
                <w:b w:val="0"/>
              </w:rPr>
              <w:t xml:space="preserve"> Hanne Vester Rasmussen</w:t>
            </w:r>
          </w:p>
          <w:p w:rsidR="00BB3C1E" w:rsidRPr="00A24EC8" w:rsidRDefault="00BB3C1E" w:rsidP="007E5CD5">
            <w:pPr>
              <w:pStyle w:val="Dokumentinfo"/>
              <w:rPr>
                <w:b w:val="0"/>
              </w:rPr>
            </w:pPr>
            <w:r w:rsidRPr="00A24EC8">
              <w:t>Referent:</w:t>
            </w:r>
            <w:r w:rsidRPr="00A24EC8">
              <w:rPr>
                <w:b w:val="0"/>
              </w:rPr>
              <w:t xml:space="preserve"> Maria</w:t>
            </w:r>
            <w:r w:rsidR="002F75DC">
              <w:rPr>
                <w:b w:val="0"/>
              </w:rPr>
              <w:t xml:space="preserve"> Blach Nielsen</w:t>
            </w:r>
          </w:p>
          <w:p w:rsidR="006C725C" w:rsidRPr="00A24EC8" w:rsidRDefault="006C725C" w:rsidP="007C2A16">
            <w:pPr>
              <w:pStyle w:val="Dokumentinfo"/>
              <w:rPr>
                <w:b w:val="0"/>
              </w:rPr>
            </w:pPr>
          </w:p>
        </w:tc>
        <w:tc>
          <w:tcPr>
            <w:tcW w:w="1984" w:type="dxa"/>
          </w:tcPr>
          <w:p w:rsidR="00AB2E5C" w:rsidRPr="00A24EC8" w:rsidRDefault="00193534" w:rsidP="00456317">
            <w:pPr>
              <w:pStyle w:val="DokumentNavn"/>
            </w:pPr>
            <w:r>
              <w:rPr>
                <w:caps w:val="0"/>
              </w:rPr>
              <w:t>Referat</w:t>
            </w:r>
          </w:p>
        </w:tc>
      </w:tr>
    </w:tbl>
    <w:p w:rsidR="007C2A16" w:rsidRDefault="0026120C" w:rsidP="008A255D">
      <w:pPr>
        <w:pStyle w:val="Indholdsfortegnelse1"/>
        <w:ind w:left="0" w:firstLine="0"/>
      </w:pPr>
      <w:r w:rsidRPr="00A24EC8">
        <w:rPr>
          <w:b w:val="0"/>
          <w:caps/>
        </w:rPr>
        <w:fldChar w:fldCharType="begin"/>
      </w:r>
      <w:r w:rsidRPr="00A24EC8">
        <w:rPr>
          <w:b w:val="0"/>
          <w:caps/>
        </w:rPr>
        <w:instrText xml:space="preserve"> TOC </w:instrText>
      </w:r>
      <w:r w:rsidR="00C762F9" w:rsidRPr="00A24EC8">
        <w:instrText>\O</w:instrText>
      </w:r>
      <w:r w:rsidR="00315669" w:rsidRPr="00A24EC8">
        <w:instrText xml:space="preserve"> </w:instrText>
      </w:r>
      <w:r w:rsidR="00F95DA2" w:rsidRPr="00A24EC8">
        <w:instrText xml:space="preserve">"1-1" </w:instrText>
      </w:r>
      <w:r w:rsidR="00C762F9" w:rsidRPr="00A24EC8">
        <w:instrText>\N</w:instrText>
      </w:r>
      <w:r w:rsidRPr="00A24EC8">
        <w:rPr>
          <w:b w:val="0"/>
          <w:caps/>
        </w:rPr>
        <w:instrText xml:space="preserve"> </w:instrText>
      </w:r>
      <w:r w:rsidRPr="00A24EC8">
        <w:rPr>
          <w:b w:val="0"/>
          <w:caps/>
        </w:rPr>
        <w:fldChar w:fldCharType="separate"/>
      </w:r>
      <w:r w:rsidR="007C2A16" w:rsidRPr="00A24EC8">
        <w:rPr>
          <w:caps/>
        </w:rPr>
        <w:t>1.</w:t>
      </w:r>
      <w:r w:rsidR="007C2A16" w:rsidRPr="00A24EC8">
        <w:t xml:space="preserve"> </w:t>
      </w:r>
      <w:r w:rsidRPr="00A24EC8">
        <w:fldChar w:fldCharType="end"/>
      </w:r>
      <w:r w:rsidR="007C2A16" w:rsidRPr="00A24EC8">
        <w:t>Godkendelse af dagsorden</w:t>
      </w:r>
      <w:r w:rsidR="008A255D">
        <w:t xml:space="preserve"> og referat</w:t>
      </w:r>
    </w:p>
    <w:p w:rsidR="00FB214B" w:rsidRPr="00FB214B" w:rsidRDefault="00247F93" w:rsidP="00247F93">
      <w:r>
        <w:t>Referat: Deltagere skal være korrekt. Husk at medtage afbud.</w:t>
      </w:r>
      <w:r w:rsidR="003F7B7E">
        <w:t xml:space="preserve"> </w:t>
      </w:r>
      <w:r>
        <w:t xml:space="preserve">Leif </w:t>
      </w:r>
      <w:r w:rsidR="003F7B7E">
        <w:t>Østergaard Mikke</w:t>
      </w:r>
      <w:r w:rsidR="003F7B7E">
        <w:t>l</w:t>
      </w:r>
      <w:r w:rsidR="003F7B7E">
        <w:t xml:space="preserve">sen </w:t>
      </w:r>
      <w:r>
        <w:t xml:space="preserve">var </w:t>
      </w:r>
      <w:r w:rsidR="003F7B7E">
        <w:t>fraværende ved sidste møde</w:t>
      </w:r>
      <w:r>
        <w:t xml:space="preserve">. </w:t>
      </w:r>
      <w:r w:rsidR="003F7B7E">
        <w:t xml:space="preserve">Følgende ændres i referatet: </w:t>
      </w:r>
      <w:r>
        <w:t>Procesplanen har LSU taget til efterretning. Der sendes et nyt referat rundt.</w:t>
      </w:r>
    </w:p>
    <w:p w:rsidR="007E5CD5" w:rsidRPr="00A24EC8" w:rsidRDefault="007E5CD5" w:rsidP="007C2A16">
      <w:pPr>
        <w:rPr>
          <w:b/>
        </w:rPr>
      </w:pPr>
    </w:p>
    <w:p w:rsidR="00247F93" w:rsidRPr="00247F93" w:rsidRDefault="00247F93" w:rsidP="00247F93">
      <w:pPr>
        <w:rPr>
          <w:b/>
        </w:rPr>
      </w:pPr>
      <w:r w:rsidRPr="00247F93">
        <w:rPr>
          <w:b/>
        </w:rPr>
        <w:t>2. Opfølgning på organisationsændring</w:t>
      </w:r>
      <w:r>
        <w:rPr>
          <w:b/>
        </w:rPr>
        <w:t xml:space="preserve"> v. Niels</w:t>
      </w:r>
    </w:p>
    <w:p w:rsidR="00247F93" w:rsidRDefault="00247F93" w:rsidP="00247F93">
      <w:r>
        <w:t xml:space="preserve">Der </w:t>
      </w:r>
      <w:r w:rsidR="0091215C">
        <w:t xml:space="preserve">var den 28. maj </w:t>
      </w:r>
      <w:r>
        <w:t xml:space="preserve">opbakning hos </w:t>
      </w:r>
      <w:proofErr w:type="spellStart"/>
      <w:r>
        <w:t>ST’s</w:t>
      </w:r>
      <w:proofErr w:type="spellEnd"/>
      <w:r>
        <w:t xml:space="preserve"> ledelse til de </w:t>
      </w:r>
      <w:r w:rsidR="0091215C">
        <w:t>forslag til reorganisering af a</w:t>
      </w:r>
      <w:r w:rsidR="0091215C">
        <w:t>d</w:t>
      </w:r>
      <w:r w:rsidR="0091215C">
        <w:t>ministrationscenter ST, der blev drøftet på det seneste LSU-møde</w:t>
      </w:r>
      <w:r>
        <w:t xml:space="preserve">. Det betyder dog ikke, at alle er helt enige i alle beslutningerne, da der er meget forskellige </w:t>
      </w:r>
      <w:r w:rsidR="0091215C">
        <w:t>ønsker og behov på tværs af</w:t>
      </w:r>
      <w:r>
        <w:t xml:space="preserve"> fakultetet. </w:t>
      </w:r>
      <w:r w:rsidR="0091215C">
        <w:t xml:space="preserve">Niels opfordrede </w:t>
      </w:r>
      <w:proofErr w:type="spellStart"/>
      <w:r w:rsidR="0091215C">
        <w:t>STs</w:t>
      </w:r>
      <w:proofErr w:type="spellEnd"/>
      <w:r w:rsidR="0091215C">
        <w:t xml:space="preserve"> ledelse til at stå som en samlet l</w:t>
      </w:r>
      <w:r w:rsidR="0091215C">
        <w:t>e</w:t>
      </w:r>
      <w:r w:rsidR="0091215C">
        <w:t>delse og bakke op om beslutningerne - også selvom man var uenig i en konkret lø</w:t>
      </w:r>
      <w:r w:rsidR="0091215C">
        <w:t>s</w:t>
      </w:r>
      <w:r w:rsidR="0091215C">
        <w:t xml:space="preserve">ning. </w:t>
      </w:r>
      <w:r w:rsidR="0091215C">
        <w:br/>
      </w:r>
      <w:r>
        <w:t>Funktionschefer</w:t>
      </w:r>
      <w:r w:rsidR="0091215C">
        <w:t>ne</w:t>
      </w:r>
      <w:r>
        <w:t xml:space="preserve"> gav </w:t>
      </w:r>
      <w:r w:rsidR="0091215C">
        <w:t xml:space="preserve">endvidere </w:t>
      </w:r>
      <w:r>
        <w:t>på mødet den 2</w:t>
      </w:r>
      <w:r w:rsidR="0091215C">
        <w:t>8</w:t>
      </w:r>
      <w:r>
        <w:t>.</w:t>
      </w:r>
      <w:r w:rsidR="0091215C">
        <w:t xml:space="preserve"> </w:t>
      </w:r>
      <w:r>
        <w:t xml:space="preserve">maj </w:t>
      </w:r>
      <w:proofErr w:type="spellStart"/>
      <w:r w:rsidR="0091215C">
        <w:t>STs</w:t>
      </w:r>
      <w:proofErr w:type="spellEnd"/>
      <w:r w:rsidR="0091215C">
        <w:t xml:space="preserve"> ledelse </w:t>
      </w:r>
      <w:r>
        <w:t xml:space="preserve">en </w:t>
      </w:r>
      <w:r w:rsidR="0091215C">
        <w:t xml:space="preserve">overordnet </w:t>
      </w:r>
      <w:r>
        <w:t>status på</w:t>
      </w:r>
      <w:r w:rsidR="0091215C">
        <w:t xml:space="preserve"> de mange</w:t>
      </w:r>
      <w:r>
        <w:t xml:space="preserve"> løsninger i forhold til problemkataloget. </w:t>
      </w:r>
      <w:r w:rsidR="0091215C">
        <w:t>I løbet af sommeren u</w:t>
      </w:r>
      <w:r w:rsidR="0091215C">
        <w:t>d</w:t>
      </w:r>
      <w:r w:rsidR="0091215C">
        <w:t>arbejde</w:t>
      </w:r>
      <w:r w:rsidR="002779E2">
        <w:t>s</w:t>
      </w:r>
      <w:r w:rsidR="0091215C">
        <w:t xml:space="preserve"> et løsningsdokument der adresserer samtlige 389 </w:t>
      </w:r>
      <w:proofErr w:type="spellStart"/>
      <w:r w:rsidR="0091215C">
        <w:t>linier</w:t>
      </w:r>
      <w:proofErr w:type="spellEnd"/>
      <w:r w:rsidR="0091215C">
        <w:t xml:space="preserve"> i problemkataloget.</w:t>
      </w:r>
    </w:p>
    <w:p w:rsidR="0091215C" w:rsidRDefault="0091215C" w:rsidP="00247F93"/>
    <w:p w:rsidR="0091215C" w:rsidRDefault="0091215C" w:rsidP="00247F93">
      <w:r>
        <w:t xml:space="preserve">10 medarbejdere er berørte af </w:t>
      </w:r>
      <w:r w:rsidR="00247F93">
        <w:t xml:space="preserve"> </w:t>
      </w:r>
      <w:r>
        <w:t>de foreslåede reorganiseringer af administrationsce</w:t>
      </w:r>
      <w:r>
        <w:t>n</w:t>
      </w:r>
      <w:r>
        <w:t>teret</w:t>
      </w:r>
      <w:r w:rsidR="00247F93">
        <w:t xml:space="preserve">. </w:t>
      </w:r>
    </w:p>
    <w:p w:rsidR="00247F93" w:rsidRDefault="00247F93" w:rsidP="00247F93">
      <w:r>
        <w:t>D</w:t>
      </w:r>
      <w:r w:rsidR="0091215C">
        <w:t>a d</w:t>
      </w:r>
      <w:r>
        <w:t xml:space="preserve">er </w:t>
      </w:r>
      <w:r w:rsidR="0091215C">
        <w:t xml:space="preserve">i 11. time </w:t>
      </w:r>
      <w:r>
        <w:t>er kommet ekstern finansiering til Aktuel Naturvidenskab i 2½ år</w:t>
      </w:r>
      <w:r w:rsidR="0091215C">
        <w:t xml:space="preserve"> er de to AN-medarbejdere heldigvis ikke længere berørte</w:t>
      </w:r>
      <w:r>
        <w:t>.</w:t>
      </w:r>
    </w:p>
    <w:p w:rsidR="0091215C" w:rsidRDefault="0091215C" w:rsidP="00247F93"/>
    <w:p w:rsidR="00247F93" w:rsidRDefault="00247F93" w:rsidP="00247F93">
      <w:r>
        <w:t>De berørte medarbejdere fordeler sig således:</w:t>
      </w:r>
    </w:p>
    <w:p w:rsidR="00247F93" w:rsidRDefault="00247F93" w:rsidP="00247F93">
      <w:r>
        <w:t>HR: 1</w:t>
      </w:r>
    </w:p>
    <w:p w:rsidR="00247F93" w:rsidRDefault="00247F93" w:rsidP="00247F93">
      <w:r>
        <w:t>Forskning og Talent: 2</w:t>
      </w:r>
    </w:p>
    <w:p w:rsidR="00247F93" w:rsidRDefault="00247F93" w:rsidP="00247F93">
      <w:r>
        <w:t>Kom: 7</w:t>
      </w:r>
    </w:p>
    <w:p w:rsidR="00247F93" w:rsidRDefault="00247F93" w:rsidP="00247F93"/>
    <w:p w:rsidR="0091215C" w:rsidRDefault="0091215C" w:rsidP="00247F93">
      <w:r>
        <w:t>Det er selvfølgelig altid målet at få alle berørte medarbejdere omplaceret. Men da N</w:t>
      </w:r>
      <w:r>
        <w:t>i</w:t>
      </w:r>
      <w:r>
        <w:t>els på seneste LSU-møde blev udfordret på det realistiske i dette mål, gav han udtryk for at 50% eller mere i hans optik måtte karakteriseres som en succes.</w:t>
      </w:r>
    </w:p>
    <w:p w:rsidR="00247F93" w:rsidRDefault="00247F93" w:rsidP="00247F93">
      <w:r>
        <w:t>Vi mangler i øjeblikket kun at få omplaceret 3 medarbejdere, og der er gjort en kæ</w:t>
      </w:r>
      <w:r>
        <w:t>m</w:t>
      </w:r>
      <w:r>
        <w:t xml:space="preserve">pe indsats for at få det til at lykkes. Mails er sendt rundt til </w:t>
      </w:r>
      <w:proofErr w:type="spellStart"/>
      <w:r>
        <w:t>VD’er</w:t>
      </w:r>
      <w:proofErr w:type="spellEnd"/>
      <w:r>
        <w:t>, ST institutter, a</w:t>
      </w:r>
      <w:r>
        <w:t>d</w:t>
      </w:r>
      <w:r>
        <w:lastRenderedPageBreak/>
        <w:t>ministrationschefer, fakultetssekretariaterne, universitetsledelsens stab og andre e</w:t>
      </w:r>
      <w:r>
        <w:t>n</w:t>
      </w:r>
      <w:r>
        <w:t xml:space="preserve">heder, som kunne være relevante. </w:t>
      </w:r>
    </w:p>
    <w:p w:rsidR="0091215C" w:rsidRDefault="00247F93" w:rsidP="00247F93">
      <w:r>
        <w:t>Keld: Hvad er forskellen på de 2 og de andre? Niels: Det handler om kompetenc</w:t>
      </w:r>
      <w:r>
        <w:t>e</w:t>
      </w:r>
      <w:r>
        <w:t xml:space="preserve">match. </w:t>
      </w:r>
    </w:p>
    <w:p w:rsidR="0091215C" w:rsidRDefault="00247F93" w:rsidP="00247F93">
      <w:r>
        <w:t xml:space="preserve">Helle: Er det muligt at opgradere medarbejderen? Kan man ikke kompetenceudvikle </w:t>
      </w:r>
      <w:r w:rsidR="0091215C">
        <w:t>HR-supporteren</w:t>
      </w:r>
      <w:r>
        <w:t xml:space="preserve">? </w:t>
      </w:r>
    </w:p>
    <w:p w:rsidR="0091215C" w:rsidRDefault="00247F93" w:rsidP="00247F93">
      <w:r>
        <w:t>Dorthe: HR partner arbejder med ledelsesunderstøttende arbejde og ledersparring på strategisk, organisatorisk og medarbejderniveau. Sidder med ved LSU møder og lø</w:t>
      </w:r>
      <w:r>
        <w:t>n</w:t>
      </w:r>
      <w:r>
        <w:t>forhandlinger og er en tæt sparringspartner</w:t>
      </w:r>
      <w:r w:rsidR="0091215C">
        <w:t xml:space="preserve"> for institutlederen</w:t>
      </w:r>
      <w:r>
        <w:t xml:space="preserve">. </w:t>
      </w:r>
      <w:r w:rsidR="0091215C">
        <w:t>HR-partneren har</w:t>
      </w:r>
      <w:r>
        <w:t xml:space="preserve"> t</w:t>
      </w:r>
      <w:r>
        <w:t>y</w:t>
      </w:r>
      <w:r>
        <w:t xml:space="preserve">pisk en længerevarende uddannelse. </w:t>
      </w:r>
      <w:r w:rsidR="0091215C">
        <w:t>Vi har vurderet muligheden for opkvalificering, men d</w:t>
      </w:r>
      <w:r>
        <w:t>er er et</w:t>
      </w:r>
      <w:r w:rsidR="0091215C">
        <w:t xml:space="preserve"> for</w:t>
      </w:r>
      <w:r>
        <w:t xml:space="preserve"> stort kompetencegab fra</w:t>
      </w:r>
      <w:r w:rsidR="0091215C">
        <w:t xml:space="preserve"> de pågældende</w:t>
      </w:r>
      <w:r>
        <w:t xml:space="preserve"> HR-supporter til </w:t>
      </w:r>
      <w:r w:rsidR="0091215C">
        <w:t>den ø</w:t>
      </w:r>
      <w:r w:rsidR="0091215C">
        <w:t>n</w:t>
      </w:r>
      <w:r w:rsidR="0091215C">
        <w:t xml:space="preserve">skede </w:t>
      </w:r>
      <w:r>
        <w:t xml:space="preserve">HR-partner. </w:t>
      </w:r>
    </w:p>
    <w:p w:rsidR="0091215C" w:rsidRDefault="00247F93" w:rsidP="00247F93">
      <w:r>
        <w:t xml:space="preserve">John: Det må være muligt at opgradere. </w:t>
      </w:r>
    </w:p>
    <w:p w:rsidR="0091215C" w:rsidRDefault="00247F93" w:rsidP="00247F93">
      <w:r>
        <w:t xml:space="preserve">Dorthe: </w:t>
      </w:r>
      <w:r w:rsidR="0091215C">
        <w:t>Vi har som sagt seriøst vurderet om en opkvalificering er en reel mulighed.</w:t>
      </w:r>
    </w:p>
    <w:p w:rsidR="0091215C" w:rsidRDefault="00247F93" w:rsidP="00247F93">
      <w:r>
        <w:t xml:space="preserve">Helle: Vi må konstatere, at supporteren ikke kan opgraderes til partner. </w:t>
      </w:r>
    </w:p>
    <w:p w:rsidR="0091215C" w:rsidRDefault="00247F93" w:rsidP="00247F93">
      <w:r>
        <w:t>Lotte: Kan man</w:t>
      </w:r>
      <w:r w:rsidR="0091215C">
        <w:t xml:space="preserve"> ikke</w:t>
      </w:r>
      <w:r>
        <w:t xml:space="preserve"> sidde i Roskilde og varetage opgaver i A</w:t>
      </w:r>
      <w:r w:rsidR="002779E2">
        <w:t>a</w:t>
      </w:r>
      <w:r>
        <w:t xml:space="preserve">rhus? </w:t>
      </w:r>
    </w:p>
    <w:p w:rsidR="00247F93" w:rsidRDefault="00247F93" w:rsidP="00247F93">
      <w:r>
        <w:t xml:space="preserve">Niels: Det store </w:t>
      </w:r>
      <w:proofErr w:type="spellStart"/>
      <w:r>
        <w:t>issue</w:t>
      </w:r>
      <w:proofErr w:type="spellEnd"/>
      <w:r>
        <w:t xml:space="preserve"> i problemanalysen er fysisk nærhed. Derfor har vi taget beslu</w:t>
      </w:r>
      <w:r>
        <w:t>t</w:t>
      </w:r>
      <w:r>
        <w:t xml:space="preserve">ningen vedr. HR. </w:t>
      </w:r>
    </w:p>
    <w:p w:rsidR="0091215C" w:rsidRDefault="00247F93" w:rsidP="00247F93">
      <w:r>
        <w:t xml:space="preserve">Helle: Hvorfor har det ikke været i FSU først? Det står i samarbejdsaftalerne, at det skal i FSU først. </w:t>
      </w:r>
    </w:p>
    <w:p w:rsidR="00247F93" w:rsidRDefault="00247F93" w:rsidP="00247F93">
      <w:r>
        <w:t xml:space="preserve">Niels: </w:t>
      </w:r>
      <w:r w:rsidR="0091215C">
        <w:t xml:space="preserve">jeg har sikret at </w:t>
      </w:r>
      <w:proofErr w:type="spellStart"/>
      <w:r w:rsidR="0091215C">
        <w:t>FSUs</w:t>
      </w:r>
      <w:proofErr w:type="spellEnd"/>
      <w:r w:rsidR="0091215C">
        <w:t xml:space="preserve"> formandskab løbende er blevet orienteret om reorganis</w:t>
      </w:r>
      <w:r w:rsidR="0091215C">
        <w:t>e</w:t>
      </w:r>
      <w:r w:rsidR="0091215C">
        <w:t>ringen og aftalt at forman</w:t>
      </w:r>
      <w:r w:rsidR="002779E2">
        <w:t>ds</w:t>
      </w:r>
      <w:r w:rsidR="0091215C">
        <w:t>skabet afg</w:t>
      </w:r>
      <w:r w:rsidR="00481019">
        <w:t xml:space="preserve">ør hvor bredt der </w:t>
      </w:r>
      <w:r>
        <w:t>skal orienteres.</w:t>
      </w:r>
    </w:p>
    <w:p w:rsidR="00481019" w:rsidRDefault="00481019" w:rsidP="00247F93"/>
    <w:p w:rsidR="00481019" w:rsidRDefault="00247F93" w:rsidP="00247F93">
      <w:r>
        <w:t xml:space="preserve">Niels: Udgangspunktet for </w:t>
      </w:r>
      <w:r w:rsidR="00E754BA">
        <w:t xml:space="preserve">organisationsændringen på </w:t>
      </w:r>
      <w:r w:rsidR="00136C30">
        <w:t>Kommunikation har været, at der</w:t>
      </w:r>
      <w:r w:rsidR="00481019">
        <w:t xml:space="preserve"> har været et stort ønsk</w:t>
      </w:r>
      <w:r w:rsidR="002779E2">
        <w:t>e om en tættere tilknytning af K</w:t>
      </w:r>
      <w:r w:rsidR="00481019">
        <w:t>ommunikation til de vide</w:t>
      </w:r>
      <w:r w:rsidR="00481019">
        <w:t>n</w:t>
      </w:r>
      <w:r w:rsidR="00481019">
        <w:t xml:space="preserve">skabelige miljøer og at der </w:t>
      </w:r>
      <w:r>
        <w:t>er for mange kommunikationsmedarbejdere på fakultet</w:t>
      </w:r>
      <w:r>
        <w:t>s</w:t>
      </w:r>
      <w:r>
        <w:t xml:space="preserve">niveau. Derfor </w:t>
      </w:r>
      <w:r w:rsidR="00E754BA">
        <w:t xml:space="preserve">er der foretaget en </w:t>
      </w:r>
      <w:r>
        <w:t>reduktion</w:t>
      </w:r>
      <w:r w:rsidR="00481019">
        <w:t xml:space="preserve"> på fakultetsniveau</w:t>
      </w:r>
      <w:r>
        <w:t xml:space="preserve"> og</w:t>
      </w:r>
      <w:r w:rsidR="00481019">
        <w:t xml:space="preserve"> aftalt at</w:t>
      </w:r>
      <w:r>
        <w:t xml:space="preserve"> institu</w:t>
      </w:r>
      <w:r>
        <w:t>t</w:t>
      </w:r>
      <w:r>
        <w:t>ter</w:t>
      </w:r>
      <w:r w:rsidR="00E754BA">
        <w:t>ne</w:t>
      </w:r>
      <w:r>
        <w:t xml:space="preserve"> </w:t>
      </w:r>
      <w:r w:rsidR="00481019">
        <w:t>selv</w:t>
      </w:r>
      <w:r>
        <w:t xml:space="preserve"> </w:t>
      </w:r>
      <w:r w:rsidR="00E754BA">
        <w:t xml:space="preserve">fremover </w:t>
      </w:r>
      <w:r w:rsidR="00481019">
        <w:t xml:space="preserve">er </w:t>
      </w:r>
      <w:proofErr w:type="gramStart"/>
      <w:r w:rsidR="00481019">
        <w:t>ansvarlig</w:t>
      </w:r>
      <w:r w:rsidR="00136C30">
        <w:t>e</w:t>
      </w:r>
      <w:r w:rsidR="00481019">
        <w:t xml:space="preserve"> </w:t>
      </w:r>
      <w:r>
        <w:t xml:space="preserve"> </w:t>
      </w:r>
      <w:r w:rsidR="00481019">
        <w:t>for</w:t>
      </w:r>
      <w:proofErr w:type="gramEnd"/>
      <w:r w:rsidR="00481019">
        <w:t xml:space="preserve"> instituttets kommunikation.</w:t>
      </w:r>
      <w:r>
        <w:t xml:space="preserve"> </w:t>
      </w:r>
    </w:p>
    <w:p w:rsidR="007F0015" w:rsidRDefault="007F0015" w:rsidP="00247F93"/>
    <w:p w:rsidR="00247F93" w:rsidRDefault="00247F93" w:rsidP="00247F93">
      <w:r>
        <w:t>HR gennemgår alle still</w:t>
      </w:r>
      <w:r w:rsidR="00E754BA">
        <w:t>ings</w:t>
      </w:r>
      <w:r>
        <w:t>ops</w:t>
      </w:r>
      <w:r w:rsidR="00E754BA">
        <w:t>l</w:t>
      </w:r>
      <w:r>
        <w:t>ag på AU for at finde kompetencematch blandt de r</w:t>
      </w:r>
      <w:r>
        <w:t>e</w:t>
      </w:r>
      <w:r>
        <w:t>levante medarbejdere. HR har desuden en viden om mulige kommende stillinger og overvejer også match-muligheder der.</w:t>
      </w:r>
    </w:p>
    <w:p w:rsidR="00481019" w:rsidRDefault="00481019" w:rsidP="00481019">
      <w:r>
        <w:t xml:space="preserve">John: I henhold til </w:t>
      </w:r>
      <w:proofErr w:type="spellStart"/>
      <w:r>
        <w:t>FSUs</w:t>
      </w:r>
      <w:proofErr w:type="spellEnd"/>
      <w:r>
        <w:t xml:space="preserve"> opgaver og arbejdsform,  så burde det have været til orient</w:t>
      </w:r>
      <w:r>
        <w:t>e</w:t>
      </w:r>
      <w:r>
        <w:t>ring og drøftelse i FSU.</w:t>
      </w:r>
    </w:p>
    <w:p w:rsidR="00247F93" w:rsidRDefault="00247F93" w:rsidP="00247F93">
      <w:r>
        <w:t xml:space="preserve">Lotte: Lad os bruge tiden på de medarbejdere der stadig er i spil. </w:t>
      </w:r>
    </w:p>
    <w:p w:rsidR="00A4542F" w:rsidRDefault="00247F93" w:rsidP="00247F93">
      <w:r>
        <w:t xml:space="preserve">Hanne: </w:t>
      </w:r>
      <w:r w:rsidR="00136C30">
        <w:t>G</w:t>
      </w:r>
      <w:r w:rsidR="00481019">
        <w:t xml:space="preserve">ennemgik procesplanen for den kommende tid. </w:t>
      </w:r>
      <w:r>
        <w:t xml:space="preserve">TR orienteres fredag så de kan være i beredskab </w:t>
      </w:r>
      <w:r w:rsidR="00A4542F">
        <w:t>til tirsdag. Det er v</w:t>
      </w:r>
      <w:r>
        <w:t>igtigt at tage sig af medarbejderne og at de har nogen at støtte sig til.</w:t>
      </w:r>
      <w:r w:rsidR="00A4542F">
        <w:t xml:space="preserve"> Det er et fælles ansvar vi har.</w:t>
      </w:r>
      <w:r>
        <w:t xml:space="preserve"> De detaljerede informationer går til </w:t>
      </w:r>
      <w:r w:rsidR="00A4542F">
        <w:t>den enkelte TR for de berørte medarbejdere</w:t>
      </w:r>
      <w:r>
        <w:t xml:space="preserve">. </w:t>
      </w:r>
    </w:p>
    <w:p w:rsidR="00A4542F" w:rsidRDefault="00E754BA" w:rsidP="00247F93">
      <w:r>
        <w:t>Alle er e</w:t>
      </w:r>
      <w:r w:rsidR="00247F93">
        <w:t xml:space="preserve">nige om at processen er vigtig.  </w:t>
      </w:r>
      <w:r w:rsidR="00A4542F">
        <w:t xml:space="preserve">Hvis </w:t>
      </w:r>
      <w:r w:rsidR="00247F93">
        <w:t>medarbejdere</w:t>
      </w:r>
      <w:r w:rsidR="00A4542F">
        <w:t xml:space="preserve">n er syg </w:t>
      </w:r>
      <w:r w:rsidR="00247F93">
        <w:t xml:space="preserve">bliver der ringet til dem. </w:t>
      </w:r>
    </w:p>
    <w:p w:rsidR="00247F93" w:rsidRDefault="00247F93" w:rsidP="00247F93">
      <w:r>
        <w:t>LSU under</w:t>
      </w:r>
      <w:r w:rsidR="00A4542F">
        <w:t>stregede</w:t>
      </w:r>
      <w:r>
        <w:t>, at lederen skal have opmærksomhed på, om medarbejderen har nogen at støtte sig til.</w:t>
      </w:r>
    </w:p>
    <w:p w:rsidR="00247F93" w:rsidRDefault="00247F93" w:rsidP="00247F93">
      <w:r>
        <w:lastRenderedPageBreak/>
        <w:t xml:space="preserve">Erling: Dem der er tilbage skal vi også tænke på. De går i en helt anden stemning den dag. Man bør være </w:t>
      </w:r>
      <w:r w:rsidR="00A4542F">
        <w:t xml:space="preserve">så </w:t>
      </w:r>
      <w:r>
        <w:t>åben</w:t>
      </w:r>
      <w:r w:rsidR="00A4542F">
        <w:t xml:space="preserve"> som muligt</w:t>
      </w:r>
      <w:r>
        <w:t xml:space="preserve"> overfor dem, der er tilbage.</w:t>
      </w:r>
    </w:p>
    <w:p w:rsidR="00247F93" w:rsidRDefault="00247F93" w:rsidP="00247F93">
      <w:r>
        <w:t xml:space="preserve">Hanne: </w:t>
      </w:r>
      <w:r w:rsidR="00A4542F">
        <w:t>Vær opmærksom på at der er nye regler for fratrædelsesgodtgørelse</w:t>
      </w:r>
      <w:r w:rsidR="00B92632">
        <w:t>.</w:t>
      </w:r>
      <w:r w:rsidR="00136C30">
        <w:t xml:space="preserve"> H</w:t>
      </w:r>
      <w:r>
        <w:t xml:space="preserve">vis man har været </w:t>
      </w:r>
      <w:r w:rsidR="00B92632">
        <w:t xml:space="preserve">uafbrudt </w:t>
      </w:r>
      <w:r>
        <w:t>ansat i min</w:t>
      </w:r>
      <w:r w:rsidR="00A4542F">
        <w:t>imum</w:t>
      </w:r>
      <w:r>
        <w:t xml:space="preserve"> 12 år</w:t>
      </w:r>
      <w:r w:rsidR="00B92632">
        <w:t xml:space="preserve"> har man ret til en godtgørelse svare</w:t>
      </w:r>
      <w:r w:rsidR="00B92632">
        <w:t>n</w:t>
      </w:r>
      <w:r w:rsidR="00B92632">
        <w:t>de til 1 måneds løn.</w:t>
      </w:r>
      <w:r w:rsidR="00136C30">
        <w:t xml:space="preserve"> </w:t>
      </w:r>
      <w:r w:rsidR="00B92632">
        <w:t>Har man været uafbrudt ansat i 17 år er beløbet 3 måneders løn.</w:t>
      </w:r>
    </w:p>
    <w:p w:rsidR="00247F93" w:rsidRDefault="00247F93" w:rsidP="00247F93">
      <w:r>
        <w:t xml:space="preserve">Christina: </w:t>
      </w:r>
      <w:r w:rsidR="00E754BA">
        <w:t>I Kommunikation har vi</w:t>
      </w:r>
      <w:r>
        <w:t xml:space="preserve"> brug </w:t>
      </w:r>
      <w:r w:rsidR="00E754BA">
        <w:t xml:space="preserve">for at dele det med hinanden, men vi har dog </w:t>
      </w:r>
      <w:r>
        <w:t>holdt det indenfor Kommunikation. Alle i Kommunikation ved, hvem der er i spil og hvem der er tilbage.</w:t>
      </w:r>
    </w:p>
    <w:p w:rsidR="00247F93" w:rsidRDefault="00247F93" w:rsidP="00247F93">
      <w:r>
        <w:t xml:space="preserve">John: </w:t>
      </w:r>
      <w:r w:rsidR="00E754BA">
        <w:t>Når det er almindelige</w:t>
      </w:r>
      <w:r w:rsidR="00A4542F">
        <w:t xml:space="preserve"> organisationsændringer</w:t>
      </w:r>
      <w:r>
        <w:t xml:space="preserve"> behøver</w:t>
      </w:r>
      <w:r w:rsidR="00A4542F">
        <w:t xml:space="preserve"> man ikke </w:t>
      </w:r>
      <w:r>
        <w:t>spørge me</w:t>
      </w:r>
      <w:r>
        <w:t>d</w:t>
      </w:r>
      <w:r>
        <w:t>arbejderne om</w:t>
      </w:r>
      <w:r w:rsidR="00A4542F">
        <w:t xml:space="preserve"> en omplacering</w:t>
      </w:r>
      <w:r>
        <w:t xml:space="preserve">. </w:t>
      </w:r>
    </w:p>
    <w:p w:rsidR="00A4542F" w:rsidRDefault="00A4542F" w:rsidP="00247F93">
      <w:r>
        <w:t xml:space="preserve">Niels: Det er helt korrekt, men vi har ingen interesse i at placere en medarbejder et sted hvor vedkommende ikke ønsker </w:t>
      </w:r>
      <w:r w:rsidR="00D73407">
        <w:t>at være</w:t>
      </w:r>
      <w:r>
        <w:t xml:space="preserve"> eller hvor vedkommende ikke er ønsket. </w:t>
      </w:r>
      <w:r w:rsidR="00D73407">
        <w:t>Det vil under alle omstændigheder være en meget kortsigtet løsning. Derfor går vi selvfølgelig i dialog med de berørte medarbejdere.</w:t>
      </w:r>
    </w:p>
    <w:p w:rsidR="00E754BA" w:rsidRDefault="00E754BA" w:rsidP="00247F93"/>
    <w:p w:rsidR="00247F93" w:rsidRDefault="00E754BA" w:rsidP="00247F93">
      <w:r>
        <w:t xml:space="preserve">Hanne: </w:t>
      </w:r>
      <w:r w:rsidR="00247F93">
        <w:t>Flyttede medarbejdere starter 1. august det nye sted.</w:t>
      </w:r>
      <w:r>
        <w:t xml:space="preserve"> </w:t>
      </w:r>
      <w:r w:rsidR="00247F93">
        <w:t xml:space="preserve">Afskedigedes varsel starter 1. august. </w:t>
      </w:r>
    </w:p>
    <w:p w:rsidR="00247F93" w:rsidRDefault="00247F93" w:rsidP="00247F93">
      <w:r>
        <w:t xml:space="preserve">Christina: </w:t>
      </w:r>
      <w:r w:rsidR="00E754BA">
        <w:t xml:space="preserve">Er der mulighed for </w:t>
      </w:r>
      <w:proofErr w:type="spellStart"/>
      <w:r w:rsidR="00E754BA">
        <w:t>fritstillelse</w:t>
      </w:r>
      <w:proofErr w:type="spellEnd"/>
      <w:r w:rsidR="00E754BA">
        <w:t>?</w:t>
      </w:r>
    </w:p>
    <w:p w:rsidR="00247F93" w:rsidRDefault="00247F93" w:rsidP="00247F93">
      <w:r>
        <w:t>Hanne: Det sker i en dialog med medarbejderen.</w:t>
      </w:r>
    </w:p>
    <w:p w:rsidR="00247F93" w:rsidRDefault="00247F93" w:rsidP="00247F93">
      <w:r>
        <w:t xml:space="preserve">Erling: </w:t>
      </w:r>
      <w:r w:rsidR="00E754BA">
        <w:t>Det er f</w:t>
      </w:r>
      <w:r>
        <w:t xml:space="preserve">orkert, at TR først får det at vide lige før deadline. </w:t>
      </w:r>
    </w:p>
    <w:p w:rsidR="00247F93" w:rsidRDefault="00247F93" w:rsidP="00247F93">
      <w:r>
        <w:t xml:space="preserve">Niels: </w:t>
      </w:r>
      <w:r w:rsidR="00D73407">
        <w:t>Som I ved</w:t>
      </w:r>
      <w:r>
        <w:t xml:space="preserve"> må</w:t>
      </w:r>
      <w:r w:rsidR="00D73407">
        <w:t xml:space="preserve"> vi</w:t>
      </w:r>
      <w:r>
        <w:t xml:space="preserve"> ikke diskutere det rundt om bordet</w:t>
      </w:r>
      <w:r w:rsidR="00D73407">
        <w:t xml:space="preserve"> her</w:t>
      </w:r>
      <w:r>
        <w:t>, selvom jeg gerne ville.</w:t>
      </w:r>
    </w:p>
    <w:p w:rsidR="00247F93" w:rsidRDefault="00D73407" w:rsidP="00247F93">
      <w:r>
        <w:t xml:space="preserve">Hanne: </w:t>
      </w:r>
      <w:r w:rsidR="00247F93">
        <w:t>Omplaceringsøvelsen finder sted i hele partshøringsperioden. Kompetenc</w:t>
      </w:r>
      <w:r w:rsidR="00247F93">
        <w:t>e</w:t>
      </w:r>
      <w:r w:rsidR="00247F93">
        <w:t>udvikling er først relevant efter den endelige afgørelse.</w:t>
      </w:r>
    </w:p>
    <w:p w:rsidR="00247F93" w:rsidRDefault="00247F93" w:rsidP="00247F93">
      <w:proofErr w:type="spellStart"/>
      <w:r>
        <w:t>Outplacement</w:t>
      </w:r>
      <w:proofErr w:type="spellEnd"/>
      <w:r>
        <w:t xml:space="preserve"> vurderes efter individuelle behov.</w:t>
      </w:r>
      <w:r w:rsidR="00E754BA">
        <w:t xml:space="preserve"> </w:t>
      </w:r>
      <w:r>
        <w:t>TR opfordres til at bruge hinanden.</w:t>
      </w:r>
    </w:p>
    <w:p w:rsidR="00247F93" w:rsidRDefault="00247F93" w:rsidP="00247F93">
      <w:r>
        <w:t>Lotte: Er der konkrete handleplaner i forhold til omplacering. Hvor aktiv er man i øjeblikket?</w:t>
      </w:r>
    </w:p>
    <w:p w:rsidR="001A5968" w:rsidRDefault="00247F93" w:rsidP="00247F93">
      <w:r>
        <w:t xml:space="preserve">Hanne: </w:t>
      </w:r>
      <w:r w:rsidR="001A5968">
        <w:t>HR</w:t>
      </w:r>
      <w:r w:rsidR="00E754BA">
        <w:t xml:space="preserve"> er </w:t>
      </w:r>
      <w:r w:rsidR="00D73407">
        <w:t>meget aktive - følger med i</w:t>
      </w:r>
      <w:r>
        <w:t xml:space="preserve"> interne opslag, </w:t>
      </w:r>
      <w:r w:rsidR="001A5968">
        <w:t>er i dialog</w:t>
      </w:r>
      <w:r>
        <w:t xml:space="preserve"> med administr</w:t>
      </w:r>
      <w:r>
        <w:t>a</w:t>
      </w:r>
      <w:r>
        <w:t xml:space="preserve">tionschefer, </w:t>
      </w:r>
      <w:proofErr w:type="spellStart"/>
      <w:r>
        <w:t>vd’er</w:t>
      </w:r>
      <w:proofErr w:type="spellEnd"/>
      <w:r>
        <w:t xml:space="preserve"> og</w:t>
      </w:r>
      <w:r w:rsidR="001A5968">
        <w:t xml:space="preserve"> institutsekretariater om den information der er rundsendt</w:t>
      </w:r>
      <w:r>
        <w:t xml:space="preserve">. </w:t>
      </w:r>
    </w:p>
    <w:p w:rsidR="00247F93" w:rsidRDefault="00247F93" w:rsidP="00247F93">
      <w:r>
        <w:t xml:space="preserve">Funktionscheferne på ST niveau er </w:t>
      </w:r>
      <w:r w:rsidR="001A5968">
        <w:t xml:space="preserve">også meget aktive. Relevante </w:t>
      </w:r>
      <w:r>
        <w:t>CV’er</w:t>
      </w:r>
      <w:r w:rsidR="001A5968">
        <w:t>e er</w:t>
      </w:r>
      <w:r>
        <w:t xml:space="preserve"> også blevet sendt til HR på de forskellige afdelinger. Der er fuld skrue fortsat.</w:t>
      </w:r>
      <w:r w:rsidR="00BF6CD5">
        <w:t xml:space="preserve"> Hanne opfor</w:t>
      </w:r>
      <w:r w:rsidR="001A5968">
        <w:t>drer til at LSU</w:t>
      </w:r>
      <w:r w:rsidR="00BF6CD5">
        <w:t xml:space="preserve">/TR </w:t>
      </w:r>
      <w:r w:rsidR="001A5968">
        <w:t xml:space="preserve">også </w:t>
      </w:r>
      <w:r>
        <w:t>holder øje med de interne opslag.</w:t>
      </w:r>
    </w:p>
    <w:p w:rsidR="001A5968" w:rsidRDefault="001A5968" w:rsidP="00247F93"/>
    <w:p w:rsidR="00247F93" w:rsidRDefault="001A5968" w:rsidP="00247F93">
      <w:r>
        <w:t>Udkast til b</w:t>
      </w:r>
      <w:r w:rsidR="00247F93">
        <w:t>reve</w:t>
      </w:r>
      <w:r>
        <w:t xml:space="preserve"> blev </w:t>
      </w:r>
      <w:r w:rsidR="00136C30">
        <w:t>delt</w:t>
      </w:r>
      <w:r w:rsidR="00247F93">
        <w:t xml:space="preserve"> rundt</w:t>
      </w:r>
      <w:r w:rsidR="00136C30">
        <w:t xml:space="preserve"> på mødet</w:t>
      </w:r>
      <w:r w:rsidR="00247F93">
        <w:t>.</w:t>
      </w:r>
    </w:p>
    <w:p w:rsidR="00136C30" w:rsidRDefault="00136C30" w:rsidP="00247F93"/>
    <w:p w:rsidR="00247F93" w:rsidRDefault="00247F93" w:rsidP="00247F93">
      <w:r>
        <w:t xml:space="preserve">Hanne: Dette er </w:t>
      </w:r>
      <w:r w:rsidR="001A5968">
        <w:t xml:space="preserve">til orientering </w:t>
      </w:r>
      <w:r>
        <w:t>eksempler på hvordan brevene kan se ud. Tillæg til ansættelsesbevis er bare et almindeligt tillæg</w:t>
      </w:r>
      <w:r w:rsidR="001A5968">
        <w:t xml:space="preserve"> ved omplacering</w:t>
      </w:r>
      <w:r>
        <w:t xml:space="preserve">. De to andre handler om påtænkt afskedigelse og om flytning af arbejdssted. Brevene er 100 % ledelsens ansvar, men LSU er velkomne til at komme med kommentarer senest fredag. </w:t>
      </w:r>
    </w:p>
    <w:p w:rsidR="00247F93" w:rsidRDefault="00247F93" w:rsidP="00247F93">
      <w:r>
        <w:t>Peter: Det vil være redeligt, at det er lederen i stedet for HR, der skriver under på brevene.</w:t>
      </w:r>
    </w:p>
    <w:p w:rsidR="00247F93" w:rsidRDefault="00247F93" w:rsidP="00247F93">
      <w:r>
        <w:t>Keld: I forbindelse med B14 mener jeg, at der kom en enighed om, at det fremover skal være lederen, der skriver under.</w:t>
      </w:r>
    </w:p>
    <w:p w:rsidR="001A5968" w:rsidRPr="00B437F1" w:rsidRDefault="001A5968" w:rsidP="00247F93">
      <w:r>
        <w:t>Hanne: Nej, det er faktisk aftalt at HR kan underskrive.</w:t>
      </w:r>
      <w:r w:rsidR="00B437F1">
        <w:t xml:space="preserve"> </w:t>
      </w:r>
      <w:r w:rsidR="00B437F1" w:rsidRPr="00B437F1">
        <w:rPr>
          <w:sz w:val="14"/>
        </w:rPr>
        <w:t xml:space="preserve">(Note tilføjet </w:t>
      </w:r>
      <w:r w:rsidR="00B437F1">
        <w:rPr>
          <w:sz w:val="14"/>
        </w:rPr>
        <w:t>efter mødet</w:t>
      </w:r>
      <w:bookmarkStart w:id="2" w:name="_GoBack"/>
      <w:bookmarkEnd w:id="2"/>
      <w:r w:rsidR="00B437F1" w:rsidRPr="00B437F1">
        <w:rPr>
          <w:sz w:val="14"/>
        </w:rPr>
        <w:t>: ”Det er en lede</w:t>
      </w:r>
      <w:r w:rsidR="00B437F1" w:rsidRPr="00B437F1">
        <w:rPr>
          <w:sz w:val="14"/>
        </w:rPr>
        <w:t>l</w:t>
      </w:r>
      <w:r w:rsidR="00B437F1" w:rsidRPr="00B437F1">
        <w:rPr>
          <w:sz w:val="14"/>
        </w:rPr>
        <w:t>sesmæssig kompetence at beslutte hvem der er bemyndiget til at underskrive diverse HR-dokumenter. I praksis har HR meda</w:t>
      </w:r>
      <w:r w:rsidR="00B437F1" w:rsidRPr="00B437F1">
        <w:rPr>
          <w:sz w:val="14"/>
        </w:rPr>
        <w:t>r</w:t>
      </w:r>
      <w:r w:rsidR="00B437F1" w:rsidRPr="00B437F1">
        <w:rPr>
          <w:sz w:val="14"/>
        </w:rPr>
        <w:lastRenderedPageBreak/>
        <w:t>bejderen denne bemyndigelse, da alt andet vil være uhensigtsmæssigt. I forbindelse med B14 processen besluttede ledelsen, at l</w:t>
      </w:r>
      <w:r w:rsidR="00B437F1" w:rsidRPr="00B437F1">
        <w:rPr>
          <w:sz w:val="14"/>
        </w:rPr>
        <w:t>e</w:t>
      </w:r>
      <w:r w:rsidR="00B437F1" w:rsidRPr="00B437F1">
        <w:rPr>
          <w:sz w:val="14"/>
        </w:rPr>
        <w:t>derne i denne proces selv burde underskrive partshøringer og afskedigelser.</w:t>
      </w:r>
      <w:r w:rsidR="00B437F1">
        <w:rPr>
          <w:sz w:val="14"/>
        </w:rPr>
        <w:t xml:space="preserve"> </w:t>
      </w:r>
      <w:r w:rsidR="00B437F1" w:rsidRPr="00B437F1">
        <w:rPr>
          <w:sz w:val="14"/>
        </w:rPr>
        <w:t> Der er ingen generel beslutning om at det enten altid eller aldrig er lederen eller HR medarbejderen som underskriver. Men hvis ikke andet aftales lokalt kan HR medarbejderen unde</w:t>
      </w:r>
      <w:r w:rsidR="00B437F1" w:rsidRPr="00B437F1">
        <w:rPr>
          <w:sz w:val="14"/>
        </w:rPr>
        <w:t>r</w:t>
      </w:r>
      <w:r w:rsidR="00B437F1" w:rsidRPr="00B437F1">
        <w:rPr>
          <w:sz w:val="14"/>
        </w:rPr>
        <w:t xml:space="preserve">skrive, og jeg synes at den lokale ledelse skal have vægtige grunde for at fravælge denne praksis.”- </w:t>
      </w:r>
      <w:r w:rsidR="00B437F1" w:rsidRPr="00B437F1">
        <w:rPr>
          <w:bCs/>
          <w:sz w:val="14"/>
        </w:rPr>
        <w:t>Birgit Roesen, Chef for Pers</w:t>
      </w:r>
      <w:r w:rsidR="00B437F1" w:rsidRPr="00B437F1">
        <w:rPr>
          <w:bCs/>
          <w:sz w:val="14"/>
        </w:rPr>
        <w:t>o</w:t>
      </w:r>
      <w:r w:rsidR="00B437F1" w:rsidRPr="00B437F1">
        <w:rPr>
          <w:bCs/>
          <w:sz w:val="14"/>
        </w:rPr>
        <w:t>nalejura  </w:t>
      </w:r>
      <w:r w:rsidR="00B437F1" w:rsidRPr="00B437F1">
        <w:rPr>
          <w:bCs/>
        </w:rPr>
        <w:t>                                            </w:t>
      </w:r>
    </w:p>
    <w:p w:rsidR="005512AF" w:rsidRDefault="005512AF" w:rsidP="00247F93">
      <w:r>
        <w:t xml:space="preserve">Der var </w:t>
      </w:r>
      <w:r w:rsidR="00627692">
        <w:t xml:space="preserve">enighed om at det er vigtigt at brevene om påtænkt afskedigelse og påtænkt forflytning afleveres af funktionschefen så tidligt på dagen som muligt. </w:t>
      </w:r>
    </w:p>
    <w:p w:rsidR="00247F93" w:rsidRDefault="00247F93" w:rsidP="00247F93">
      <w:r>
        <w:t>Erling: De der får et nyt tjene</w:t>
      </w:r>
      <w:r w:rsidR="00BF6CD5">
        <w:t>s</w:t>
      </w:r>
      <w:r>
        <w:t xml:space="preserve">tested: Går man ind og laver individuelle aftaler? </w:t>
      </w:r>
    </w:p>
    <w:p w:rsidR="00247F93" w:rsidRDefault="00247F93" w:rsidP="00247F93">
      <w:r>
        <w:t>Niels: Ja vi snakker med de enkelte løbende.</w:t>
      </w:r>
    </w:p>
    <w:p w:rsidR="00247F93" w:rsidRDefault="00247F93" w:rsidP="00247F93">
      <w:r>
        <w:t xml:space="preserve">Lotte: De omplaceringer der allerede er meldt ud: Er der nogle overraskelser i forhold til arbejdsopgaver. Kan man </w:t>
      </w:r>
      <w:r w:rsidR="00136C30">
        <w:t xml:space="preserve">som medarbejder </w:t>
      </w:r>
      <w:r>
        <w:t>risikere, at der er væsentlige ændri</w:t>
      </w:r>
      <w:r>
        <w:t>n</w:t>
      </w:r>
      <w:r>
        <w:t>ger i opgaver?</w:t>
      </w:r>
    </w:p>
    <w:p w:rsidR="00247F93" w:rsidRDefault="00247F93" w:rsidP="00247F93">
      <w:r>
        <w:t xml:space="preserve">NDH: </w:t>
      </w:r>
      <w:r w:rsidR="005512AF">
        <w:t>Ved omplacering</w:t>
      </w:r>
      <w:r>
        <w:t xml:space="preserve"> ændrer</w:t>
      </w:r>
      <w:r w:rsidR="005512AF">
        <w:t xml:space="preserve"> vi</w:t>
      </w:r>
      <w:r>
        <w:t xml:space="preserve"> ikke væsentligt i stillingen.</w:t>
      </w:r>
    </w:p>
    <w:p w:rsidR="00247F93" w:rsidRDefault="005512AF" w:rsidP="00247F93">
      <w:r>
        <w:t>Dorthe: D</w:t>
      </w:r>
      <w:r w:rsidR="00247F93">
        <w:t xml:space="preserve">er </w:t>
      </w:r>
      <w:r>
        <w:t>hvor der  allerede er lavet aftale om omplacering</w:t>
      </w:r>
      <w:r w:rsidR="00247F93">
        <w:t xml:space="preserve">, er </w:t>
      </w:r>
      <w:r>
        <w:t xml:space="preserve">medarbejderne for længst </w:t>
      </w:r>
      <w:r w:rsidR="00247F93">
        <w:t>blevet involve</w:t>
      </w:r>
      <w:r>
        <w:t>ret</w:t>
      </w:r>
      <w:r w:rsidR="00247F93">
        <w:t>.</w:t>
      </w:r>
    </w:p>
    <w:p w:rsidR="00247F93" w:rsidRDefault="00247F93" w:rsidP="00247F93">
      <w:r>
        <w:t>Peter: Konsekvenserne af det her er opgavebortfald og det er vigtigt at få meldt ud til institutterne.</w:t>
      </w:r>
    </w:p>
    <w:p w:rsidR="00247F93" w:rsidRDefault="00247F93" w:rsidP="00247F93">
      <w:r>
        <w:t>Niels: Ja. F</w:t>
      </w:r>
      <w:r w:rsidR="005512AF">
        <w:t>.eks.</w:t>
      </w:r>
      <w:r>
        <w:t xml:space="preserve"> på Kom</w:t>
      </w:r>
      <w:r w:rsidR="00BF6CD5">
        <w:t>munikations</w:t>
      </w:r>
      <w:r>
        <w:t>området er der en væsentlig beskæring , og vi skal have kommunikeret, hvad der løses fremover</w:t>
      </w:r>
      <w:r w:rsidR="005512AF">
        <w:t xml:space="preserve"> og ikke mindst hvad der ikke løses fremover. Det er absolut én </w:t>
      </w:r>
      <w:r>
        <w:t>af min</w:t>
      </w:r>
      <w:r w:rsidR="005512AF">
        <w:t>e</w:t>
      </w:r>
      <w:r>
        <w:t xml:space="preserve"> opgave</w:t>
      </w:r>
      <w:r w:rsidR="005512AF">
        <w:t>r – selvfølgelig sammen med de meda</w:t>
      </w:r>
      <w:r w:rsidR="005512AF">
        <w:t>r</w:t>
      </w:r>
      <w:r w:rsidR="005512AF">
        <w:t>bejdere der er tilbage.</w:t>
      </w:r>
    </w:p>
    <w:p w:rsidR="00247F93" w:rsidRDefault="00247F93" w:rsidP="00247F93">
      <w:r>
        <w:t>Steen: Lad os efter sommerferien få taget en evaluering af denne proces. S</w:t>
      </w:r>
      <w:r w:rsidR="00BF6CD5">
        <w:t>kal s</w:t>
      </w:r>
      <w:r>
        <w:t>ættes ind i tidsplanen.</w:t>
      </w:r>
    </w:p>
    <w:p w:rsidR="005512AF" w:rsidRDefault="00247F93" w:rsidP="00247F93">
      <w:r>
        <w:t>N</w:t>
      </w:r>
      <w:r w:rsidR="00136C30">
        <w:t>iels</w:t>
      </w:r>
      <w:r>
        <w:t xml:space="preserve">: </w:t>
      </w:r>
      <w:proofErr w:type="spellStart"/>
      <w:r w:rsidR="005512AF">
        <w:t>Supergod</w:t>
      </w:r>
      <w:proofErr w:type="spellEnd"/>
      <w:r w:rsidR="005512AF">
        <w:t xml:space="preserve"> idé! </w:t>
      </w:r>
    </w:p>
    <w:p w:rsidR="005512AF" w:rsidRDefault="00136C30" w:rsidP="00247F93">
      <w:r>
        <w:t>Niels</w:t>
      </w:r>
      <w:r w:rsidR="005512AF">
        <w:t xml:space="preserve">: </w:t>
      </w:r>
      <w:r w:rsidR="00247F93">
        <w:t xml:space="preserve">Skal vi </w:t>
      </w:r>
      <w:r w:rsidR="005512AF">
        <w:t xml:space="preserve">ikke også </w:t>
      </w:r>
      <w:r w:rsidR="00247F93">
        <w:t>have et nyt LSU møde inden sommerferien, fx vedr. budgetter samt evalueri</w:t>
      </w:r>
      <w:r w:rsidR="005512AF">
        <w:t xml:space="preserve">ng af lønforhandlingsprocessen? </w:t>
      </w:r>
    </w:p>
    <w:p w:rsidR="00247F93" w:rsidRDefault="005512AF" w:rsidP="00247F93">
      <w:r>
        <w:t xml:space="preserve">Der var bred enighed om dette, så </w:t>
      </w:r>
      <w:r w:rsidR="00136C30">
        <w:t>der indkaldes</w:t>
      </w:r>
      <w:r w:rsidR="00247F93">
        <w:t xml:space="preserve"> til et nyt møde i uge 27, mandag den 29.juni eller onsdag den 1.juli – med videolink.</w:t>
      </w:r>
    </w:p>
    <w:p w:rsidR="00247F93" w:rsidRDefault="00247F93" w:rsidP="00247F93"/>
    <w:p w:rsidR="00247F93" w:rsidRDefault="00247F93" w:rsidP="00247F93">
      <w:r>
        <w:t>Evt.</w:t>
      </w:r>
    </w:p>
    <w:p w:rsidR="00247F93" w:rsidRPr="00FA40A5" w:rsidRDefault="00247F93" w:rsidP="00247F93">
      <w:r>
        <w:t>Der var ingen punkter.</w:t>
      </w:r>
    </w:p>
    <w:p w:rsidR="00ED6604" w:rsidRPr="007C2A16" w:rsidRDefault="00ED6604" w:rsidP="00247F93"/>
    <w:sectPr w:rsidR="00ED6604" w:rsidRPr="007C2A16" w:rsidSect="00911412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843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AC6" w:rsidRDefault="00731AC6">
      <w:r>
        <w:separator/>
      </w:r>
    </w:p>
  </w:endnote>
  <w:endnote w:type="continuationSeparator" w:id="0">
    <w:p w:rsidR="00731AC6" w:rsidRDefault="0073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623241-43D0-4920-A033-43ED90A3B70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7D00A497-4146-4C78-8675-33E27F4FD53F}"/>
    <w:embedBold r:id="rId3" w:fontKey="{41ABD5A0-CDBF-4C13-93FF-CE8B1F46AC32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C1E40B-5C15-4F7B-B293-45E347501E83}"/>
    <w:embedBold r:id="rId5" w:fontKey="{BE0D4784-BDFA-4538-A28F-18E8F45F720F}"/>
    <w:embedItalic r:id="rId6" w:fontKey="{3856224A-EDEE-4CCF-9DCE-93ABCF276875}"/>
    <w:embedBoldItalic r:id="rId7" w:fontKey="{F3394880-C66D-4A43-8A1B-A052A92BE8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Segoe Script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84582006-B41A-444D-9D61-EA096F26CA66}"/>
    <w:embedBold r:id="rId9" w:fontKey="{FED89BE5-FFC4-4C65-9157-C1AAA315D88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3C741BB-AE50-4F17-948B-C42C9E98BF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00A3658B-003C-4D24-9CDA-DA5EE33432F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2AF" w:rsidRDefault="005512AF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B437F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B437F1"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B437F1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2AF" w:rsidRDefault="005512AF" w:rsidP="00EC0BB0"/>
  <w:p w:rsidR="005512AF" w:rsidRDefault="005512AF" w:rsidP="00EC0BB0"/>
  <w:tbl>
    <w:tblPr>
      <w:tblW w:w="24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0"/>
    </w:tblGrid>
    <w:tr w:rsidR="005512AF" w:rsidRPr="00644D35" w:rsidTr="007C2A16">
      <w:tc>
        <w:tcPr>
          <w:tcW w:w="20" w:type="dxa"/>
        </w:tcPr>
        <w:p w:rsidR="005512AF" w:rsidRPr="00644D35" w:rsidRDefault="005512AF" w:rsidP="00B36C68">
          <w:pPr>
            <w:pStyle w:val="Template-Companyname"/>
            <w:rPr>
              <w:lang w:val="en-GB"/>
            </w:rPr>
          </w:pPr>
          <w:bookmarkStart w:id="33" w:name="bmkSecundaryLogo"/>
          <w:bookmarkEnd w:id="33"/>
        </w:p>
      </w:tc>
      <w:tc>
        <w:tcPr>
          <w:tcW w:w="2410" w:type="dxa"/>
        </w:tcPr>
        <w:p w:rsidR="005512AF" w:rsidRPr="00644D35" w:rsidRDefault="005512AF" w:rsidP="00D2389C">
          <w:pPr>
            <w:pStyle w:val="Template-Companyname"/>
            <w:rPr>
              <w:lang w:val="en-GB"/>
            </w:rPr>
          </w:pPr>
          <w:bookmarkStart w:id="34" w:name="SD_OFF_Name"/>
          <w:bookmarkStart w:id="35" w:name="HIF_SD_OFF_Name"/>
          <w:bookmarkEnd w:id="34"/>
        </w:p>
        <w:p w:rsidR="005512AF" w:rsidRPr="00644D35" w:rsidRDefault="005512AF" w:rsidP="00F02B14">
          <w:pPr>
            <w:pStyle w:val="Template-Address"/>
            <w:rPr>
              <w:lang w:val="en-GB"/>
            </w:rPr>
          </w:pPr>
          <w:bookmarkStart w:id="36" w:name="SD_LAN_AU"/>
          <w:bookmarkEnd w:id="35"/>
          <w:r>
            <w:rPr>
              <w:lang w:val="en-GB"/>
            </w:rPr>
            <w:t>Aarhus Universitet</w:t>
          </w:r>
          <w:bookmarkEnd w:id="36"/>
        </w:p>
        <w:p w:rsidR="005512AF" w:rsidRPr="00644D35" w:rsidRDefault="005512AF" w:rsidP="00B36C68">
          <w:pPr>
            <w:pStyle w:val="Template-Address"/>
            <w:rPr>
              <w:lang w:val="en-GB"/>
            </w:rPr>
          </w:pPr>
          <w:bookmarkStart w:id="37" w:name="SD_OFF_OfficeId"/>
          <w:bookmarkEnd w:id="37"/>
        </w:p>
      </w:tc>
    </w:tr>
  </w:tbl>
  <w:p w:rsidR="005512AF" w:rsidRPr="006C3A1B" w:rsidRDefault="005512AF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AC6" w:rsidRDefault="00731AC6">
      <w:r>
        <w:separator/>
      </w:r>
    </w:p>
  </w:footnote>
  <w:footnote w:type="continuationSeparator" w:id="0">
    <w:p w:rsidR="00731AC6" w:rsidRDefault="00731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2AF" w:rsidRDefault="005512AF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77BFFEC4" wp14:editId="1B9D957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7B1427" wp14:editId="17C0D890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12AF" w:rsidRDefault="005512AF" w:rsidP="00B36C68">
                          <w:pPr>
                            <w:pStyle w:val="Template-Parentlogoname"/>
                          </w:pPr>
                          <w:bookmarkStart w:id="3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3"/>
                        </w:p>
                        <w:p w:rsidR="005512AF" w:rsidRDefault="005512AF" w:rsidP="00B36C68">
                          <w:pPr>
                            <w:pStyle w:val="Template-Unitnamelogoname"/>
                          </w:pPr>
                          <w:bookmarkStart w:id="4" w:name="SD_OFF_Unitname_N2"/>
                          <w:bookmarkEnd w:id="4"/>
                        </w:p>
                        <w:p w:rsidR="005512AF" w:rsidRDefault="005512A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5512AF" w:rsidRDefault="005512AF" w:rsidP="00B36C68">
                    <w:pPr>
                      <w:pStyle w:val="Template-Parentlogoname"/>
                    </w:pPr>
                    <w:bookmarkStart w:id="5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5"/>
                  </w:p>
                  <w:p w:rsidR="005512AF" w:rsidRDefault="005512AF" w:rsidP="00B36C68">
                    <w:pPr>
                      <w:pStyle w:val="Template-Unitnamelogoname"/>
                    </w:pPr>
                    <w:bookmarkStart w:id="6" w:name="SD_OFF_Unitname_N2"/>
                    <w:bookmarkEnd w:id="6"/>
                  </w:p>
                  <w:p w:rsidR="005512AF" w:rsidRDefault="005512AF"/>
                </w:txbxContent>
              </v:textbox>
              <w10:wrap anchorx="page" anchory="page"/>
            </v:shape>
          </w:pict>
        </mc:Fallback>
      </mc:AlternateContent>
    </w:r>
  </w:p>
  <w:p w:rsidR="005512AF" w:rsidRDefault="005512AF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C40CF39" wp14:editId="3D5A9F6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A279F3" wp14:editId="6C2D5450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12AF" w:rsidRDefault="005512AF" w:rsidP="006E2A21">
                          <w:pPr>
                            <w:rPr>
                              <w:rStyle w:val="Sidetal"/>
                            </w:rPr>
                          </w:pPr>
                          <w:bookmarkStart w:id="7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B437F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B437F1">
                            <w:rPr>
                              <w:rStyle w:val="Sidetal"/>
                              <w:noProof/>
                            </w:rPr>
                            <w:t>4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5512AF" w:rsidRPr="00192812" w:rsidRDefault="005512AF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D54F80D" wp14:editId="3FBD0D53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5512AF" w:rsidRDefault="005512AF" w:rsidP="006E2A21">
                    <w:pPr>
                      <w:rPr>
                        <w:rStyle w:val="Sidetal"/>
                      </w:rPr>
                    </w:pPr>
                    <w:bookmarkStart w:id="8" w:name="SD_LAN_Page_N2"/>
                    <w:r>
                      <w:rPr>
                        <w:rStyle w:val="Sidetal"/>
                      </w:rPr>
                      <w:t>Side</w:t>
                    </w:r>
                    <w:bookmarkEnd w:id="8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B437F1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B437F1">
                      <w:rPr>
                        <w:rStyle w:val="Sidetal"/>
                        <w:noProof/>
                      </w:rPr>
                      <w:t>4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5512AF" w:rsidRPr="00192812" w:rsidRDefault="005512AF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D54F80D" wp14:editId="3FBD0D53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2AF" w:rsidRDefault="005512AF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220876A1" wp14:editId="39BBB1D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A162A9" wp14:editId="7A52CF06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12AF" w:rsidRDefault="005512AF" w:rsidP="00B36C68">
                          <w:pPr>
                            <w:pStyle w:val="Template-Parentlogoname"/>
                          </w:pPr>
                          <w:bookmarkStart w:id="9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9"/>
                        </w:p>
                        <w:p w:rsidR="005512AF" w:rsidRDefault="005512AF" w:rsidP="00B36C68">
                          <w:pPr>
                            <w:pStyle w:val="Template-Unitnamelogoname"/>
                          </w:pPr>
                          <w:bookmarkStart w:id="10" w:name="SD_OFF_UnitName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5512AF" w:rsidRDefault="005512AF" w:rsidP="00B36C68">
                    <w:pPr>
                      <w:pStyle w:val="Template-Parentlogoname"/>
                    </w:pPr>
                    <w:bookmarkStart w:id="11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1"/>
                  </w:p>
                  <w:p w:rsidR="005512AF" w:rsidRDefault="005512AF" w:rsidP="00B36C68">
                    <w:pPr>
                      <w:pStyle w:val="Template-Unitnamelogoname"/>
                    </w:pPr>
                    <w:bookmarkStart w:id="12" w:name="SD_OFF_UnitName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</w:p>
  <w:p w:rsidR="005512AF" w:rsidRDefault="005512AF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5DD0D18" wp14:editId="1C4C2B8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12FDE9F" wp14:editId="147C5327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12AF" w:rsidRDefault="005512AF" w:rsidP="003F33BA">
                          <w:pPr>
                            <w:pStyle w:val="Template-Afdeling"/>
                          </w:pPr>
                          <w:bookmarkStart w:id="13" w:name="HIF_SD_FLD_Oplysningsfelt"/>
                        </w:p>
                        <w:p w:rsidR="005512AF" w:rsidRDefault="005512AF" w:rsidP="00307E90">
                          <w:pPr>
                            <w:pStyle w:val="Template"/>
                          </w:pPr>
                        </w:p>
                        <w:p w:rsidR="005512AF" w:rsidRPr="00307E90" w:rsidRDefault="005512AF" w:rsidP="00307E90">
                          <w:pPr>
                            <w:pStyle w:val="Template"/>
                          </w:pPr>
                          <w:bookmarkStart w:id="14" w:name="SD_LAN_Date"/>
                          <w:bookmarkEnd w:id="13"/>
                          <w:r>
                            <w:t>Dato</w:t>
                          </w:r>
                          <w:bookmarkEnd w:id="14"/>
                          <w:r>
                            <w:t xml:space="preserve">: </w:t>
                          </w:r>
                          <w:bookmarkStart w:id="15" w:name="SD_FLD_DocumentDate"/>
                          <w:r>
                            <w:t>11.juni 2015</w:t>
                          </w:r>
                          <w:bookmarkEnd w:id="15"/>
                        </w:p>
                        <w:p w:rsidR="005512AF" w:rsidRPr="007C2A16" w:rsidRDefault="005512AF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SD_LAN_Sagsnr"/>
                          <w:bookmarkStart w:id="17" w:name="HIF_SD_FLD_Sagsnummer"/>
                          <w:r w:rsidRPr="007C2A16"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 w:rsidRPr="007C2A16">
                            <w:rPr>
                              <w:vanish/>
                            </w:rPr>
                            <w:t xml:space="preserve">.: </w:t>
                          </w:r>
                          <w:bookmarkStart w:id="18" w:name="SD_FLD_Sagsnummer"/>
                          <w:bookmarkEnd w:id="18"/>
                        </w:p>
                        <w:p w:rsidR="005512AF" w:rsidRPr="007C2A16" w:rsidRDefault="005512AF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SD_LAN_Ref"/>
                          <w:bookmarkStart w:id="20" w:name="HIF_SD_FLD_Reference"/>
                          <w:bookmarkEnd w:id="17"/>
                          <w:r w:rsidRPr="007C2A16">
                            <w:rPr>
                              <w:vanish/>
                            </w:rPr>
                            <w:t>Ref</w:t>
                          </w:r>
                          <w:bookmarkEnd w:id="19"/>
                          <w:r w:rsidRPr="007C2A16">
                            <w:rPr>
                              <w:vanish/>
                            </w:rPr>
                            <w:t xml:space="preserve">: </w:t>
                          </w:r>
                          <w:bookmarkStart w:id="21" w:name="SD_FLD_Reference"/>
                          <w:bookmarkEnd w:id="21"/>
                        </w:p>
                        <w:bookmarkEnd w:id="20"/>
                        <w:p w:rsidR="005512AF" w:rsidRPr="00C96CED" w:rsidRDefault="005512AF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52B4F3B5" wp14:editId="02F63655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512AF" w:rsidRDefault="005512AF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5512AF" w:rsidRPr="00641B24" w:rsidRDefault="005512AF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SD_LAN_Page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437F1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5512AF" w:rsidRDefault="005512AF" w:rsidP="003F33BA">
                    <w:pPr>
                      <w:pStyle w:val="Template-Afdeling"/>
                    </w:pPr>
                    <w:bookmarkStart w:id="23" w:name="HIF_SD_FLD_Oplysningsfelt"/>
                  </w:p>
                  <w:p w:rsidR="005512AF" w:rsidRDefault="005512AF" w:rsidP="00307E90">
                    <w:pPr>
                      <w:pStyle w:val="Template"/>
                    </w:pPr>
                  </w:p>
                  <w:p w:rsidR="005512AF" w:rsidRPr="00307E90" w:rsidRDefault="005512AF" w:rsidP="00307E90">
                    <w:pPr>
                      <w:pStyle w:val="Template"/>
                    </w:pPr>
                    <w:bookmarkStart w:id="24" w:name="SD_LAN_Date"/>
                    <w:bookmarkEnd w:id="23"/>
                    <w:r>
                      <w:t>Dato</w:t>
                    </w:r>
                    <w:bookmarkEnd w:id="24"/>
                    <w:r>
                      <w:t xml:space="preserve">: </w:t>
                    </w:r>
                    <w:bookmarkStart w:id="25" w:name="SD_FLD_DocumentDate"/>
                    <w:r>
                      <w:t>11.juni 2015</w:t>
                    </w:r>
                    <w:bookmarkEnd w:id="25"/>
                  </w:p>
                  <w:p w:rsidR="005512AF" w:rsidRPr="007C2A16" w:rsidRDefault="005512AF" w:rsidP="00307E90">
                    <w:pPr>
                      <w:pStyle w:val="Template"/>
                      <w:rPr>
                        <w:vanish/>
                      </w:rPr>
                    </w:pPr>
                    <w:bookmarkStart w:id="26" w:name="SD_LAN_Sagsnr"/>
                    <w:bookmarkStart w:id="27" w:name="HIF_SD_FLD_Sagsnummer"/>
                    <w:r w:rsidRPr="007C2A16">
                      <w:rPr>
                        <w:vanish/>
                      </w:rPr>
                      <w:t>Sags nr</w:t>
                    </w:r>
                    <w:bookmarkEnd w:id="26"/>
                    <w:r w:rsidRPr="007C2A16">
                      <w:rPr>
                        <w:vanish/>
                      </w:rPr>
                      <w:t xml:space="preserve">.: </w:t>
                    </w:r>
                    <w:bookmarkStart w:id="28" w:name="SD_FLD_Sagsnummer"/>
                    <w:bookmarkEnd w:id="28"/>
                  </w:p>
                  <w:p w:rsidR="005512AF" w:rsidRPr="007C2A16" w:rsidRDefault="005512AF" w:rsidP="00307E90">
                    <w:pPr>
                      <w:pStyle w:val="Template"/>
                      <w:rPr>
                        <w:vanish/>
                      </w:rPr>
                    </w:pPr>
                    <w:bookmarkStart w:id="29" w:name="SD_LAN_Ref"/>
                    <w:bookmarkStart w:id="30" w:name="HIF_SD_FLD_Reference"/>
                    <w:bookmarkEnd w:id="27"/>
                    <w:r w:rsidRPr="007C2A16">
                      <w:rPr>
                        <w:vanish/>
                      </w:rPr>
                      <w:t>Ref</w:t>
                    </w:r>
                    <w:bookmarkEnd w:id="29"/>
                    <w:r w:rsidRPr="007C2A16">
                      <w:rPr>
                        <w:vanish/>
                      </w:rPr>
                      <w:t xml:space="preserve">: </w:t>
                    </w:r>
                    <w:bookmarkStart w:id="31" w:name="SD_FLD_Reference"/>
                    <w:bookmarkEnd w:id="31"/>
                  </w:p>
                  <w:bookmarkEnd w:id="30"/>
                  <w:p w:rsidR="005512AF" w:rsidRPr="00C96CED" w:rsidRDefault="005512AF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52B4F3B5" wp14:editId="02F63655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512AF" w:rsidRDefault="005512AF" w:rsidP="00BF37E1">
                    <w:pPr>
                      <w:pStyle w:val="Template-Date"/>
                      <w:spacing w:line="120" w:lineRule="exact"/>
                    </w:pPr>
                  </w:p>
                  <w:p w:rsidR="005512AF" w:rsidRPr="00641B24" w:rsidRDefault="005512AF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SD_LAN_Page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437F1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/5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5027D5"/>
    <w:multiLevelType w:val="hybridMultilevel"/>
    <w:tmpl w:val="A286583C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5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260244A7"/>
    <w:multiLevelType w:val="hybridMultilevel"/>
    <w:tmpl w:val="12164792"/>
    <w:lvl w:ilvl="0" w:tplc="F2042184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9">
    <w:nsid w:val="29015312"/>
    <w:multiLevelType w:val="hybridMultilevel"/>
    <w:tmpl w:val="2D7A10CE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44F93D2B"/>
    <w:multiLevelType w:val="hybridMultilevel"/>
    <w:tmpl w:val="1FA0A94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7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5"/>
  </w:num>
  <w:num w:numId="2">
    <w:abstractNumId w:val="15"/>
  </w:num>
  <w:num w:numId="3">
    <w:abstractNumId w:val="2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6"/>
  </w:num>
  <w:num w:numId="15">
    <w:abstractNumId w:val="29"/>
  </w:num>
  <w:num w:numId="16">
    <w:abstractNumId w:val="16"/>
  </w:num>
  <w:num w:numId="17">
    <w:abstractNumId w:val="12"/>
  </w:num>
  <w:num w:numId="18">
    <w:abstractNumId w:val="23"/>
  </w:num>
  <w:num w:numId="19">
    <w:abstractNumId w:val="27"/>
  </w:num>
  <w:num w:numId="20">
    <w:abstractNumId w:val="13"/>
  </w:num>
  <w:num w:numId="21">
    <w:abstractNumId w:val="20"/>
  </w:num>
  <w:num w:numId="22">
    <w:abstractNumId w:val="14"/>
  </w:num>
  <w:num w:numId="23">
    <w:abstractNumId w:val="28"/>
  </w:num>
  <w:num w:numId="24">
    <w:abstractNumId w:val="0"/>
  </w:num>
  <w:num w:numId="25">
    <w:abstractNumId w:val="10"/>
  </w:num>
  <w:num w:numId="26">
    <w:abstractNumId w:val="9"/>
  </w:num>
  <w:num w:numId="27">
    <w:abstractNumId w:val="18"/>
  </w:num>
  <w:num w:numId="28">
    <w:abstractNumId w:val="21"/>
  </w:num>
  <w:num w:numId="29">
    <w:abstractNumId w:val="24"/>
  </w:num>
  <w:num w:numId="30">
    <w:abstractNumId w:val="17"/>
  </w:num>
  <w:num w:numId="31">
    <w:abstractNumId w:val="19"/>
  </w:num>
  <w:num w:numId="32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16"/>
    <w:rsid w:val="0000328E"/>
    <w:rsid w:val="00003B6C"/>
    <w:rsid w:val="00004AD4"/>
    <w:rsid w:val="0000503A"/>
    <w:rsid w:val="00006E21"/>
    <w:rsid w:val="000161CB"/>
    <w:rsid w:val="0003149C"/>
    <w:rsid w:val="00034A55"/>
    <w:rsid w:val="00036650"/>
    <w:rsid w:val="000374E1"/>
    <w:rsid w:val="00051A09"/>
    <w:rsid w:val="00052ED2"/>
    <w:rsid w:val="00055D4B"/>
    <w:rsid w:val="00057AEA"/>
    <w:rsid w:val="00065902"/>
    <w:rsid w:val="000827B1"/>
    <w:rsid w:val="00087773"/>
    <w:rsid w:val="00094D54"/>
    <w:rsid w:val="000D1B50"/>
    <w:rsid w:val="0011283F"/>
    <w:rsid w:val="00136C30"/>
    <w:rsid w:val="00153477"/>
    <w:rsid w:val="00154F00"/>
    <w:rsid w:val="00163EFC"/>
    <w:rsid w:val="00164A1D"/>
    <w:rsid w:val="00174751"/>
    <w:rsid w:val="00175336"/>
    <w:rsid w:val="0018593B"/>
    <w:rsid w:val="00192812"/>
    <w:rsid w:val="00193534"/>
    <w:rsid w:val="00193725"/>
    <w:rsid w:val="001A5968"/>
    <w:rsid w:val="001A7352"/>
    <w:rsid w:val="001C027B"/>
    <w:rsid w:val="001D1259"/>
    <w:rsid w:val="001E71E9"/>
    <w:rsid w:val="001F5A64"/>
    <w:rsid w:val="00206818"/>
    <w:rsid w:val="002137FC"/>
    <w:rsid w:val="002171DE"/>
    <w:rsid w:val="00227E7F"/>
    <w:rsid w:val="00230A33"/>
    <w:rsid w:val="00244EEB"/>
    <w:rsid w:val="00247F93"/>
    <w:rsid w:val="0025114F"/>
    <w:rsid w:val="0026120C"/>
    <w:rsid w:val="002779E2"/>
    <w:rsid w:val="00283F13"/>
    <w:rsid w:val="002A1C39"/>
    <w:rsid w:val="002A4418"/>
    <w:rsid w:val="002B1765"/>
    <w:rsid w:val="002C00A8"/>
    <w:rsid w:val="002E07F2"/>
    <w:rsid w:val="002E326D"/>
    <w:rsid w:val="002E6EB1"/>
    <w:rsid w:val="002F6A87"/>
    <w:rsid w:val="002F75DC"/>
    <w:rsid w:val="00307472"/>
    <w:rsid w:val="00307E90"/>
    <w:rsid w:val="00315669"/>
    <w:rsid w:val="00333BC8"/>
    <w:rsid w:val="003535DC"/>
    <w:rsid w:val="00394ADB"/>
    <w:rsid w:val="00395BF2"/>
    <w:rsid w:val="003A022B"/>
    <w:rsid w:val="003A0461"/>
    <w:rsid w:val="003B0624"/>
    <w:rsid w:val="003B7AD6"/>
    <w:rsid w:val="003B7BF5"/>
    <w:rsid w:val="003E6170"/>
    <w:rsid w:val="003F33BA"/>
    <w:rsid w:val="003F7B7E"/>
    <w:rsid w:val="00413671"/>
    <w:rsid w:val="004143CC"/>
    <w:rsid w:val="00430307"/>
    <w:rsid w:val="00436C7A"/>
    <w:rsid w:val="00443D5B"/>
    <w:rsid w:val="00443F7C"/>
    <w:rsid w:val="00456317"/>
    <w:rsid w:val="0047316E"/>
    <w:rsid w:val="00481019"/>
    <w:rsid w:val="00483670"/>
    <w:rsid w:val="0048777D"/>
    <w:rsid w:val="0049608B"/>
    <w:rsid w:val="004A24AE"/>
    <w:rsid w:val="004A66E6"/>
    <w:rsid w:val="004B06E9"/>
    <w:rsid w:val="004C208C"/>
    <w:rsid w:val="004F4341"/>
    <w:rsid w:val="004F7B82"/>
    <w:rsid w:val="00503C31"/>
    <w:rsid w:val="00504494"/>
    <w:rsid w:val="0050605B"/>
    <w:rsid w:val="00507AF4"/>
    <w:rsid w:val="00523163"/>
    <w:rsid w:val="00524DD1"/>
    <w:rsid w:val="00535F74"/>
    <w:rsid w:val="00547ACA"/>
    <w:rsid w:val="005512AF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211F9"/>
    <w:rsid w:val="00627692"/>
    <w:rsid w:val="00641B24"/>
    <w:rsid w:val="00644058"/>
    <w:rsid w:val="00644D35"/>
    <w:rsid w:val="00645634"/>
    <w:rsid w:val="00665CEC"/>
    <w:rsid w:val="006910EE"/>
    <w:rsid w:val="00694DA3"/>
    <w:rsid w:val="006C0297"/>
    <w:rsid w:val="006C3A1B"/>
    <w:rsid w:val="006C725C"/>
    <w:rsid w:val="006D2AC2"/>
    <w:rsid w:val="006E2A21"/>
    <w:rsid w:val="006F3C30"/>
    <w:rsid w:val="006F7105"/>
    <w:rsid w:val="007118C5"/>
    <w:rsid w:val="00716F8E"/>
    <w:rsid w:val="007209BF"/>
    <w:rsid w:val="00726300"/>
    <w:rsid w:val="0072638A"/>
    <w:rsid w:val="00731229"/>
    <w:rsid w:val="00731AC6"/>
    <w:rsid w:val="00736658"/>
    <w:rsid w:val="00737830"/>
    <w:rsid w:val="00744F27"/>
    <w:rsid w:val="0075479E"/>
    <w:rsid w:val="00757BDC"/>
    <w:rsid w:val="00760051"/>
    <w:rsid w:val="00772EAE"/>
    <w:rsid w:val="00795523"/>
    <w:rsid w:val="007955B4"/>
    <w:rsid w:val="007B61B3"/>
    <w:rsid w:val="007C2A16"/>
    <w:rsid w:val="007C496B"/>
    <w:rsid w:val="007E062D"/>
    <w:rsid w:val="007E2DF3"/>
    <w:rsid w:val="007E5CD5"/>
    <w:rsid w:val="007E7933"/>
    <w:rsid w:val="007F0015"/>
    <w:rsid w:val="007F578B"/>
    <w:rsid w:val="008068BE"/>
    <w:rsid w:val="00830B48"/>
    <w:rsid w:val="008558E5"/>
    <w:rsid w:val="00863559"/>
    <w:rsid w:val="0087322B"/>
    <w:rsid w:val="00887B92"/>
    <w:rsid w:val="00896541"/>
    <w:rsid w:val="008A255D"/>
    <w:rsid w:val="008A28B2"/>
    <w:rsid w:val="008B14BE"/>
    <w:rsid w:val="008C171C"/>
    <w:rsid w:val="008F241B"/>
    <w:rsid w:val="00901304"/>
    <w:rsid w:val="00911412"/>
    <w:rsid w:val="0091147E"/>
    <w:rsid w:val="0091215C"/>
    <w:rsid w:val="009300C0"/>
    <w:rsid w:val="00930E78"/>
    <w:rsid w:val="00936BF0"/>
    <w:rsid w:val="00940637"/>
    <w:rsid w:val="0094201E"/>
    <w:rsid w:val="00961B44"/>
    <w:rsid w:val="00984F0F"/>
    <w:rsid w:val="0099379E"/>
    <w:rsid w:val="009A0EC4"/>
    <w:rsid w:val="009A26CC"/>
    <w:rsid w:val="009C107E"/>
    <w:rsid w:val="009C21B4"/>
    <w:rsid w:val="009C3A4A"/>
    <w:rsid w:val="009D15A7"/>
    <w:rsid w:val="009E58A0"/>
    <w:rsid w:val="009E7AF4"/>
    <w:rsid w:val="00A028ED"/>
    <w:rsid w:val="00A0620C"/>
    <w:rsid w:val="00A11327"/>
    <w:rsid w:val="00A11F65"/>
    <w:rsid w:val="00A24EC8"/>
    <w:rsid w:val="00A32765"/>
    <w:rsid w:val="00A4137F"/>
    <w:rsid w:val="00A4542F"/>
    <w:rsid w:val="00A91CB9"/>
    <w:rsid w:val="00AA0EF9"/>
    <w:rsid w:val="00AA64CB"/>
    <w:rsid w:val="00AB173D"/>
    <w:rsid w:val="00AB2E5C"/>
    <w:rsid w:val="00AB4E1D"/>
    <w:rsid w:val="00AD3563"/>
    <w:rsid w:val="00AF2199"/>
    <w:rsid w:val="00B03F98"/>
    <w:rsid w:val="00B12507"/>
    <w:rsid w:val="00B15221"/>
    <w:rsid w:val="00B15DA4"/>
    <w:rsid w:val="00B175E9"/>
    <w:rsid w:val="00B36C68"/>
    <w:rsid w:val="00B437F1"/>
    <w:rsid w:val="00B45E46"/>
    <w:rsid w:val="00B47C60"/>
    <w:rsid w:val="00B52F16"/>
    <w:rsid w:val="00B57EEB"/>
    <w:rsid w:val="00B64A19"/>
    <w:rsid w:val="00B67E0C"/>
    <w:rsid w:val="00B705E6"/>
    <w:rsid w:val="00B92632"/>
    <w:rsid w:val="00B94310"/>
    <w:rsid w:val="00BA0046"/>
    <w:rsid w:val="00BA56DF"/>
    <w:rsid w:val="00BA591D"/>
    <w:rsid w:val="00BA6EC1"/>
    <w:rsid w:val="00BB3C1E"/>
    <w:rsid w:val="00BC6E27"/>
    <w:rsid w:val="00BE7F01"/>
    <w:rsid w:val="00BE7FBE"/>
    <w:rsid w:val="00BF37E1"/>
    <w:rsid w:val="00BF3805"/>
    <w:rsid w:val="00BF6CD5"/>
    <w:rsid w:val="00C12268"/>
    <w:rsid w:val="00C261F3"/>
    <w:rsid w:val="00C501DB"/>
    <w:rsid w:val="00C62763"/>
    <w:rsid w:val="00C64F00"/>
    <w:rsid w:val="00C762F9"/>
    <w:rsid w:val="00C821D2"/>
    <w:rsid w:val="00C96CED"/>
    <w:rsid w:val="00CB2ECE"/>
    <w:rsid w:val="00CB6EA8"/>
    <w:rsid w:val="00CC0DF6"/>
    <w:rsid w:val="00CC3E16"/>
    <w:rsid w:val="00CE4164"/>
    <w:rsid w:val="00D0158B"/>
    <w:rsid w:val="00D05A85"/>
    <w:rsid w:val="00D2389C"/>
    <w:rsid w:val="00D25789"/>
    <w:rsid w:val="00D2629B"/>
    <w:rsid w:val="00D6340E"/>
    <w:rsid w:val="00D70FDC"/>
    <w:rsid w:val="00D73407"/>
    <w:rsid w:val="00D80B98"/>
    <w:rsid w:val="00D87C08"/>
    <w:rsid w:val="00DA419E"/>
    <w:rsid w:val="00DA62D2"/>
    <w:rsid w:val="00DC46F9"/>
    <w:rsid w:val="00DD17B6"/>
    <w:rsid w:val="00DE06BB"/>
    <w:rsid w:val="00DE3C16"/>
    <w:rsid w:val="00DE5DBB"/>
    <w:rsid w:val="00E01CFB"/>
    <w:rsid w:val="00E0382F"/>
    <w:rsid w:val="00E20A3D"/>
    <w:rsid w:val="00E27F63"/>
    <w:rsid w:val="00E37157"/>
    <w:rsid w:val="00E5330D"/>
    <w:rsid w:val="00E620D0"/>
    <w:rsid w:val="00E65CA9"/>
    <w:rsid w:val="00E754BA"/>
    <w:rsid w:val="00E90B80"/>
    <w:rsid w:val="00E960F0"/>
    <w:rsid w:val="00EA6633"/>
    <w:rsid w:val="00EC0BB0"/>
    <w:rsid w:val="00EC2B0F"/>
    <w:rsid w:val="00EC31A3"/>
    <w:rsid w:val="00EC3B4A"/>
    <w:rsid w:val="00EC42C7"/>
    <w:rsid w:val="00ED6604"/>
    <w:rsid w:val="00EF5DB1"/>
    <w:rsid w:val="00F02B14"/>
    <w:rsid w:val="00F05149"/>
    <w:rsid w:val="00F17B48"/>
    <w:rsid w:val="00F31AC4"/>
    <w:rsid w:val="00F341DF"/>
    <w:rsid w:val="00F4463E"/>
    <w:rsid w:val="00F45004"/>
    <w:rsid w:val="00F754F3"/>
    <w:rsid w:val="00F76D16"/>
    <w:rsid w:val="00F77346"/>
    <w:rsid w:val="00F80EC9"/>
    <w:rsid w:val="00F91A95"/>
    <w:rsid w:val="00F95DA2"/>
    <w:rsid w:val="00FA31F3"/>
    <w:rsid w:val="00FB214B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styleId="Listeafsnit">
    <w:name w:val="List Paragraph"/>
    <w:basedOn w:val="Normal"/>
    <w:uiPriority w:val="99"/>
    <w:semiHidden/>
    <w:qFormat/>
    <w:rsid w:val="007C2A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styleId="Listeafsnit">
    <w:name w:val="List Paragraph"/>
    <w:basedOn w:val="Normal"/>
    <w:uiPriority w:val="99"/>
    <w:semiHidden/>
    <w:qFormat/>
    <w:rsid w:val="007C2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3</TotalTime>
  <Pages>4</Pages>
  <Words>1507</Words>
  <Characters>8204</Characters>
  <Application>Microsoft Office Word</Application>
  <DocSecurity>0</DocSecurity>
  <Lines>68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Dagsorden</vt:lpstr>
      <vt:lpstr>Dagsorden</vt:lpstr>
    </vt:vector>
  </TitlesOfParts>
  <Company>Århus Universitet</Company>
  <LinksUpToDate>false</LinksUpToDate>
  <CharactersWithSpaces>9692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creator>Maria Blach Nielsen</dc:creator>
  <cp:lastModifiedBy>Maria Blach Nielsen</cp:lastModifiedBy>
  <cp:revision>3</cp:revision>
  <cp:lastPrinted>2015-05-27T06:20:00Z</cp:lastPrinted>
  <dcterms:created xsi:type="dcterms:W3CDTF">2015-06-18T11:24:00Z</dcterms:created>
  <dcterms:modified xsi:type="dcterms:W3CDTF">2015-08-19T13:28:00Z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Maria-dagsorden</vt:lpwstr>
  </property>
  <property fmtid="{D5CDD505-2E9C-101B-9397-08002B2CF9AE}" pid="6" name="SD_DocumentLanguage">
    <vt:lpwstr>da-DK</vt:lpwstr>
  </property>
  <property fmtid="{D5CDD505-2E9C-101B-9397-08002B2CF9AE}" pid="7" name="sdDocumentDate">
    <vt:lpwstr>42065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Maria-dagsorden</vt:lpwstr>
  </property>
  <property fmtid="{D5CDD505-2E9C-101B-9397-08002B2CF9AE}" pid="12" name="DocumentInfoFinished">
    <vt:lpwstr>True</vt:lpwstr>
  </property>
</Properties>
</file>