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E0382F">
        <w:trPr>
          <w:trHeight w:hRule="exact" w:val="3425"/>
        </w:trPr>
        <w:tc>
          <w:tcPr>
            <w:tcW w:w="8220" w:type="dxa"/>
          </w:tcPr>
          <w:p w:rsidR="0026120C" w:rsidRPr="00A24EC8" w:rsidRDefault="007C2A16" w:rsidP="0026120C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="0026120C" w:rsidRPr="00A24EC8">
              <w:t xml:space="preserve">: </w:t>
            </w:r>
            <w:r w:rsidR="002F75DC">
              <w:t xml:space="preserve">27.maj </w:t>
            </w:r>
            <w:r w:rsidRPr="00A24EC8">
              <w:t xml:space="preserve">2015 kl. </w:t>
            </w:r>
            <w:r w:rsidR="002F75DC">
              <w:t>10-12</w:t>
            </w:r>
          </w:p>
          <w:p w:rsidR="0026120C" w:rsidRPr="00A24EC8" w:rsidRDefault="007C2A16" w:rsidP="0026120C">
            <w:pPr>
              <w:pStyle w:val="Dokumentinfo"/>
            </w:pPr>
            <w:r w:rsidRPr="00A24EC8">
              <w:t>Lokale 152</w:t>
            </w:r>
            <w:r w:rsidR="00D05A85">
              <w:t>0</w:t>
            </w:r>
            <w:r w:rsidRPr="00A24EC8">
              <w:t>,</w:t>
            </w:r>
            <w:r w:rsidR="002F75DC">
              <w:t>732</w:t>
            </w:r>
          </w:p>
          <w:p w:rsidR="0026120C" w:rsidRPr="00A24EC8" w:rsidRDefault="002F75DC" w:rsidP="0026120C">
            <w:pPr>
              <w:pStyle w:val="Dokumentinfo"/>
            </w:pPr>
            <w:r>
              <w:t>LSU for Administrationscenter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Default="007C2A16" w:rsidP="00830B48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="00AB2E5C" w:rsidRPr="00A24EC8">
              <w:t xml:space="preserve">: </w:t>
            </w:r>
            <w:r w:rsidR="002F75DC">
              <w:rPr>
                <w:b w:val="0"/>
              </w:rPr>
              <w:t xml:space="preserve">John R. Mortensen, </w:t>
            </w:r>
            <w:r w:rsidR="002F75DC" w:rsidRPr="002F75DC">
              <w:rPr>
                <w:b w:val="0"/>
              </w:rPr>
              <w:t>Bjørn Vinding Andersen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Christina Troelsen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Erling Kjeldsen Hyldig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Kjeld M. Søndergaard</w:t>
            </w:r>
            <w:r w:rsidR="00A2541C">
              <w:rPr>
                <w:b w:val="0"/>
              </w:rPr>
              <w:t>,</w:t>
            </w:r>
            <w:r w:rsidR="002F75DC">
              <w:rPr>
                <w:b w:val="0"/>
              </w:rPr>
              <w:t xml:space="preserve"> </w:t>
            </w:r>
            <w:r w:rsidR="002F75DC" w:rsidRPr="002F75DC">
              <w:rPr>
                <w:b w:val="0"/>
              </w:rPr>
              <w:t>Lene Birksø Bødskov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Peter René Kithler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Lotte Lund Jensen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Helle Karvonen</w:t>
            </w:r>
            <w:r w:rsidR="00830B48">
              <w:rPr>
                <w:b w:val="0"/>
              </w:rPr>
              <w:t xml:space="preserve">, Dorthe M. Andersen, </w:t>
            </w:r>
            <w:r w:rsidR="00830B48" w:rsidRPr="00830B48">
              <w:rPr>
                <w:b w:val="0"/>
              </w:rPr>
              <w:t>Steen Dan Christiansen</w:t>
            </w:r>
            <w:r w:rsidR="00830B48">
              <w:rPr>
                <w:b w:val="0"/>
              </w:rPr>
              <w:t xml:space="preserve">, </w:t>
            </w:r>
            <w:r w:rsidR="00830B48" w:rsidRPr="00830B48">
              <w:rPr>
                <w:b w:val="0"/>
              </w:rPr>
              <w:t>Kim Kusk Mortensen</w:t>
            </w:r>
            <w:r w:rsidR="00830B48">
              <w:rPr>
                <w:b w:val="0"/>
              </w:rPr>
              <w:t>, Niels Damgaard Hansen</w:t>
            </w:r>
          </w:p>
          <w:p w:rsidR="00A2541C" w:rsidRPr="00A2541C" w:rsidRDefault="00A2541C" w:rsidP="00830B48">
            <w:pPr>
              <w:pStyle w:val="Dokumentinfo"/>
              <w:rPr>
                <w:b w:val="0"/>
              </w:rPr>
            </w:pPr>
            <w:r>
              <w:t>Fraværende:</w:t>
            </w:r>
            <w:r>
              <w:rPr>
                <w:b w:val="0"/>
              </w:rPr>
              <w:t xml:space="preserve"> </w:t>
            </w:r>
            <w:r w:rsidRPr="002F75DC">
              <w:rPr>
                <w:b w:val="0"/>
              </w:rPr>
              <w:t>Leif Østergård Mikkelsen</w:t>
            </w:r>
          </w:p>
          <w:p w:rsidR="00BB3C1E" w:rsidRPr="00A24EC8" w:rsidRDefault="00BB3C1E" w:rsidP="007E5CD5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Maria</w:t>
            </w:r>
            <w:r w:rsidR="002F75DC">
              <w:rPr>
                <w:b w:val="0"/>
              </w:rPr>
              <w:t xml:space="preserve"> Blach Nielsen</w:t>
            </w:r>
          </w:p>
          <w:p w:rsidR="006C725C" w:rsidRPr="00A24EC8" w:rsidRDefault="006C725C" w:rsidP="007C2A16">
            <w:pPr>
              <w:pStyle w:val="Dokumentinfo"/>
              <w:rPr>
                <w:b w:val="0"/>
              </w:rPr>
            </w:pPr>
          </w:p>
        </w:tc>
        <w:tc>
          <w:tcPr>
            <w:tcW w:w="1984" w:type="dxa"/>
          </w:tcPr>
          <w:p w:rsidR="00AB2E5C" w:rsidRPr="00A24EC8" w:rsidRDefault="00193534" w:rsidP="00456317">
            <w:pPr>
              <w:pStyle w:val="DokumentNavn"/>
            </w:pPr>
            <w:r>
              <w:rPr>
                <w:caps w:val="0"/>
              </w:rPr>
              <w:t>Referat</w:t>
            </w:r>
          </w:p>
        </w:tc>
      </w:tr>
    </w:tbl>
    <w:p w:rsidR="007C2A16" w:rsidRDefault="0026120C" w:rsidP="008A255D">
      <w:pPr>
        <w:pStyle w:val="Indholdsfortegnelse1"/>
        <w:ind w:left="0" w:firstLine="0"/>
      </w:pPr>
      <w:r w:rsidRPr="00A24EC8">
        <w:rPr>
          <w:b w:val="0"/>
          <w:caps/>
        </w:rPr>
        <w:fldChar w:fldCharType="begin"/>
      </w:r>
      <w:r w:rsidRPr="00A24EC8">
        <w:rPr>
          <w:b w:val="0"/>
          <w:caps/>
        </w:rPr>
        <w:instrText xml:space="preserve"> TOC </w:instrText>
      </w:r>
      <w:r w:rsidR="00C762F9" w:rsidRPr="00A24EC8">
        <w:instrText>\O</w:instrText>
      </w:r>
      <w:r w:rsidR="00315669" w:rsidRPr="00A24EC8">
        <w:instrText xml:space="preserve"> </w:instrText>
      </w:r>
      <w:r w:rsidR="00F95DA2" w:rsidRPr="00A24EC8">
        <w:instrText xml:space="preserve">"1-1" </w:instrText>
      </w:r>
      <w:r w:rsidR="00C762F9" w:rsidRPr="00A24EC8">
        <w:instrText>\N</w:instrText>
      </w:r>
      <w:r w:rsidRPr="00A24EC8">
        <w:rPr>
          <w:b w:val="0"/>
          <w:caps/>
        </w:rPr>
        <w:instrText xml:space="preserve"> </w:instrText>
      </w:r>
      <w:r w:rsidRPr="00A24EC8">
        <w:rPr>
          <w:b w:val="0"/>
          <w:caps/>
        </w:rPr>
        <w:fldChar w:fldCharType="separate"/>
      </w:r>
      <w:r w:rsidR="007C2A16" w:rsidRPr="00A24EC8">
        <w:rPr>
          <w:caps/>
        </w:rPr>
        <w:t>1.</w:t>
      </w:r>
      <w:r w:rsidR="007C2A16" w:rsidRPr="00A24EC8">
        <w:t xml:space="preserve"> </w:t>
      </w:r>
      <w:r w:rsidRPr="00A24EC8">
        <w:fldChar w:fldCharType="end"/>
      </w:r>
      <w:r w:rsidR="007C2A16" w:rsidRPr="00A24EC8">
        <w:t>Godkendelse af dagsorden</w:t>
      </w:r>
      <w:r w:rsidR="008A255D">
        <w:t xml:space="preserve"> og referat</w:t>
      </w:r>
    </w:p>
    <w:p w:rsidR="00FB214B" w:rsidRPr="00FB214B" w:rsidRDefault="00FB214B" w:rsidP="00FB214B">
      <w:r>
        <w:t>Der startes med punkt 3.</w:t>
      </w:r>
      <w:r w:rsidR="007118C5">
        <w:t xml:space="preserve"> Referat blev</w:t>
      </w:r>
      <w:r w:rsidR="006D2AC2">
        <w:t xml:space="preserve"> godkendt.</w:t>
      </w:r>
    </w:p>
    <w:p w:rsidR="007E5CD5" w:rsidRPr="00A24EC8" w:rsidRDefault="007E5CD5" w:rsidP="007C2A16">
      <w:pPr>
        <w:rPr>
          <w:b/>
        </w:rPr>
      </w:pPr>
    </w:p>
    <w:p w:rsidR="003535DC" w:rsidRDefault="00D05A85" w:rsidP="007E5CD5">
      <w:pPr>
        <w:rPr>
          <w:b/>
        </w:rPr>
      </w:pPr>
      <w:r>
        <w:rPr>
          <w:b/>
        </w:rPr>
        <w:t>2. Meddelelser</w:t>
      </w:r>
      <w:r w:rsidR="006D2AC2">
        <w:rPr>
          <w:b/>
        </w:rPr>
        <w:t xml:space="preserve"> - udsættes</w:t>
      </w:r>
    </w:p>
    <w:p w:rsidR="008A255D" w:rsidRPr="008A255D" w:rsidRDefault="008A255D" w:rsidP="007E5CD5">
      <w:r>
        <w:t>(flyttestatus, konstituering af LSU, Arbejdstilsynets besøg, lønforhandling, komp</w:t>
      </w:r>
      <w:r>
        <w:t>e</w:t>
      </w:r>
      <w:r>
        <w:t>tenceudvikling)</w:t>
      </w:r>
      <w:r w:rsidR="00A0620C">
        <w:t xml:space="preserve"> </w:t>
      </w:r>
    </w:p>
    <w:p w:rsidR="00D05A85" w:rsidRPr="00A24EC8" w:rsidRDefault="00D05A85" w:rsidP="007E5CD5"/>
    <w:p w:rsidR="00FB214B" w:rsidRDefault="007E5CD5" w:rsidP="008A255D">
      <w:r w:rsidRPr="00A24EC8">
        <w:rPr>
          <w:b/>
        </w:rPr>
        <w:t xml:space="preserve">3. </w:t>
      </w:r>
      <w:r w:rsidR="00535F74">
        <w:rPr>
          <w:b/>
        </w:rPr>
        <w:t>Dekanens arbejdsgruppe</w:t>
      </w:r>
      <w:r w:rsidR="008A255D">
        <w:rPr>
          <w:b/>
        </w:rPr>
        <w:t>s forslag til forandringer i Administration</w:t>
      </w:r>
      <w:r w:rsidR="008A255D">
        <w:rPr>
          <w:b/>
        </w:rPr>
        <w:t>s</w:t>
      </w:r>
      <w:r w:rsidR="008A255D">
        <w:rPr>
          <w:b/>
        </w:rPr>
        <w:t>center ST på baggrund af problemanalysen</w:t>
      </w:r>
      <w:r w:rsidR="00E5330D">
        <w:rPr>
          <w:b/>
        </w:rPr>
        <w:t xml:space="preserve"> (NDH)</w:t>
      </w:r>
    </w:p>
    <w:p w:rsidR="00FB214B" w:rsidRPr="00FB214B" w:rsidRDefault="00193725" w:rsidP="008A255D">
      <w:r>
        <w:t>Arbejdsgruppens forslag f</w:t>
      </w:r>
      <w:r w:rsidR="00FB214B">
        <w:t xml:space="preserve">remlægges i morgen på fællesmøde for </w:t>
      </w:r>
      <w:r>
        <w:t xml:space="preserve">dekanat, </w:t>
      </w:r>
      <w:r w:rsidR="00FB214B">
        <w:t>institutl</w:t>
      </w:r>
      <w:r w:rsidR="00FB214B">
        <w:t>e</w:t>
      </w:r>
      <w:r w:rsidR="00FB214B">
        <w:t>dere, sekretariatsledere, funktionschefer</w:t>
      </w:r>
      <w:r>
        <w:t>, chefrådgiver</w:t>
      </w:r>
      <w:r w:rsidR="00FB214B">
        <w:t xml:space="preserve"> og centerchefer. Derfor vendes det på LSU i dag. N</w:t>
      </w:r>
      <w:r w:rsidR="006D2AC2">
        <w:t>iels understregede, at n</w:t>
      </w:r>
      <w:r w:rsidR="00FB214B">
        <w:t xml:space="preserve">ærværende møde er et fortroligt møde, da LSU får informationerne før </w:t>
      </w:r>
      <w:r w:rsidR="007118C5">
        <w:t xml:space="preserve">den samlede </w:t>
      </w:r>
      <w:r w:rsidR="00FB214B">
        <w:t xml:space="preserve">ledelse. </w:t>
      </w:r>
    </w:p>
    <w:p w:rsidR="00E5330D" w:rsidRDefault="006D2AC2" w:rsidP="007E5CD5">
      <w:r>
        <w:t xml:space="preserve">Baggrund: </w:t>
      </w:r>
      <w:r w:rsidR="00FB214B">
        <w:t>For 1 års tid siden kom ekspertgrup</w:t>
      </w:r>
      <w:r>
        <w:t xml:space="preserve">pen med rapport og analysepanelet </w:t>
      </w:r>
      <w:r w:rsidR="00FB214B">
        <w:t>kommentere</w:t>
      </w:r>
      <w:r>
        <w:t xml:space="preserve">de på den, hvorefter </w:t>
      </w:r>
      <w:proofErr w:type="spellStart"/>
      <w:r>
        <w:t>U</w:t>
      </w:r>
      <w:r w:rsidR="00FB214B">
        <w:t>niled</w:t>
      </w:r>
      <w:proofErr w:type="spellEnd"/>
      <w:r w:rsidR="00FB214B">
        <w:t xml:space="preserve"> arbejdede videre med det</w:t>
      </w:r>
      <w:r>
        <w:t xml:space="preserve"> over sommeren</w:t>
      </w:r>
      <w:r w:rsidR="007118C5">
        <w:t xml:space="preserve"> 2014</w:t>
      </w:r>
      <w:r w:rsidR="00FB214B">
        <w:t xml:space="preserve">. Den 22. oktober </w:t>
      </w:r>
      <w:r w:rsidR="007118C5">
        <w:t xml:space="preserve">2014 </w:t>
      </w:r>
      <w:r w:rsidR="00FB214B">
        <w:t>fremlagde rektor rammerne for organiseringen</w:t>
      </w:r>
      <w:r w:rsidR="007118C5">
        <w:t xml:space="preserve"> af adm</w:t>
      </w:r>
      <w:r w:rsidR="007118C5">
        <w:t>i</w:t>
      </w:r>
      <w:r w:rsidR="007118C5">
        <w:t>nistrationen på AU</w:t>
      </w:r>
      <w:r w:rsidR="00193725">
        <w:t xml:space="preserve"> – dvs. vicedirektør-områder og </w:t>
      </w:r>
      <w:proofErr w:type="spellStart"/>
      <w:r w:rsidR="00193725">
        <w:t>adm.centre</w:t>
      </w:r>
      <w:proofErr w:type="spellEnd"/>
      <w:r w:rsidR="00FB214B">
        <w:t>. Der blev sat en dea</w:t>
      </w:r>
      <w:r w:rsidR="00FB214B">
        <w:t>d</w:t>
      </w:r>
      <w:r w:rsidR="00FB214B">
        <w:t xml:space="preserve">line til den 28.januar, hvor de administrative </w:t>
      </w:r>
      <w:r w:rsidR="007118C5">
        <w:t>centre</w:t>
      </w:r>
      <w:r w:rsidR="00FB214B">
        <w:t xml:space="preserve"> skulle fastlægge den interne o</w:t>
      </w:r>
      <w:r w:rsidR="00FB214B">
        <w:t>r</w:t>
      </w:r>
      <w:r w:rsidR="00FB214B">
        <w:t>ganisering</w:t>
      </w:r>
      <w:r w:rsidR="00193725">
        <w:t xml:space="preserve"> og grænseflader - selvfølgelig</w:t>
      </w:r>
      <w:r w:rsidR="00FB214B">
        <w:t xml:space="preserve"> indenfor de </w:t>
      </w:r>
      <w:r w:rsidR="00193725">
        <w:t>udstukne</w:t>
      </w:r>
      <w:r w:rsidR="00FB214B">
        <w:t xml:space="preserve"> rammer. På ST kunne vi ikke nå det til udgangen af januar, da vi ville et spadestik dybere og finde frem til</w:t>
      </w:r>
      <w:r w:rsidR="00413671">
        <w:t>,</w:t>
      </w:r>
      <w:r w:rsidR="00FB214B">
        <w:t xml:space="preserve"> hvilke problemer der er i organisationen. N</w:t>
      </w:r>
      <w:r>
        <w:t xml:space="preserve">iels </w:t>
      </w:r>
      <w:r w:rsidR="00FB214B">
        <w:t xml:space="preserve">var </w:t>
      </w:r>
      <w:r>
        <w:t xml:space="preserve">i november </w:t>
      </w:r>
      <w:r w:rsidR="007118C5">
        <w:t xml:space="preserve">2014 </w:t>
      </w:r>
      <w:r>
        <w:t>på besøg</w:t>
      </w:r>
      <w:r w:rsidR="00FB214B">
        <w:t xml:space="preserve"> </w:t>
      </w:r>
      <w:r>
        <w:t>hos</w:t>
      </w:r>
      <w:r w:rsidR="00FB214B">
        <w:t xml:space="preserve"> alle enhederne</w:t>
      </w:r>
      <w:r w:rsidR="007118C5">
        <w:t xml:space="preserve"> på ST for at få afdækket behov, krav og ønsker til det administrative ce</w:t>
      </w:r>
      <w:r w:rsidR="007118C5">
        <w:t>n</w:t>
      </w:r>
      <w:r w:rsidR="007118C5">
        <w:t>ter</w:t>
      </w:r>
      <w:r w:rsidR="00FB214B">
        <w:t xml:space="preserve">. </w:t>
      </w:r>
      <w:r>
        <w:t>Det e</w:t>
      </w:r>
      <w:r w:rsidR="00FB214B">
        <w:t>ndte i en rapport på ca</w:t>
      </w:r>
      <w:r>
        <w:t>. 100 sider</w:t>
      </w:r>
      <w:r w:rsidR="00FB214B">
        <w:t xml:space="preserve">. Der blev ud fra dette lavet et resume samt et problemkatalog, som </w:t>
      </w:r>
      <w:r>
        <w:t xml:space="preserve">efterfølgende </w:t>
      </w:r>
      <w:r w:rsidR="00FB214B">
        <w:t>blev brug</w:t>
      </w:r>
      <w:r>
        <w:t>t</w:t>
      </w:r>
      <w:r w:rsidR="00FB214B">
        <w:t xml:space="preserve"> som arbejdsdokument i dekanens arbejdsgruppe for administrationen. Det viste sig</w:t>
      </w:r>
      <w:r w:rsidR="00193725">
        <w:t xml:space="preserve"> ikke overraskende</w:t>
      </w:r>
      <w:r w:rsidR="00FB214B">
        <w:t>, at institutterne havde meget modsatrettede ønsker. Arbejdsgruppen har</w:t>
      </w:r>
      <w:r w:rsidR="00193725">
        <w:t xml:space="preserve"> siden starten af januar</w:t>
      </w:r>
      <w:r w:rsidR="00FB214B">
        <w:t xml:space="preserve"> </w:t>
      </w:r>
      <w:r w:rsidR="007118C5">
        <w:t xml:space="preserve">2015 </w:t>
      </w:r>
      <w:r w:rsidR="00FB214B">
        <w:t xml:space="preserve">arbejdet </w:t>
      </w:r>
      <w:r w:rsidR="00193725">
        <w:t>med at finde fælles løsninger. D</w:t>
      </w:r>
      <w:r>
        <w:t xml:space="preserve">et har </w:t>
      </w:r>
      <w:r w:rsidR="00193725">
        <w:t xml:space="preserve">i denne proces </w:t>
      </w:r>
      <w:r>
        <w:t>været en stor fordel,</w:t>
      </w:r>
      <w:r w:rsidR="00FB214B">
        <w:t xml:space="preserve"> at 3 institutledere har væ</w:t>
      </w:r>
      <w:r w:rsidR="00413671">
        <w:t xml:space="preserve">ret en del af gruppen, da det betyder, at </w:t>
      </w:r>
      <w:r w:rsidR="00E5330D">
        <w:t xml:space="preserve">institutterne tager ejerskab for de beslutninger, der </w:t>
      </w:r>
      <w:r w:rsidR="00413671">
        <w:t>tages.</w:t>
      </w:r>
      <w:r w:rsidR="00193725">
        <w:t xml:space="preserve"> Det er vigtigt</w:t>
      </w:r>
      <w:r w:rsidR="007118C5">
        <w:t>,</w:t>
      </w:r>
      <w:r w:rsidR="00193725">
        <w:t xml:space="preserve"> at institutter og fakultet fre</w:t>
      </w:r>
      <w:r w:rsidR="00193725">
        <w:t>m</w:t>
      </w:r>
      <w:r w:rsidR="00193725">
        <w:t>over ”tager ejerskab” for administrationscenteret.</w:t>
      </w:r>
    </w:p>
    <w:p w:rsidR="00FB214B" w:rsidRDefault="00FB214B" w:rsidP="007E5CD5"/>
    <w:p w:rsidR="00760051" w:rsidRDefault="00760051" w:rsidP="007E5CD5"/>
    <w:p w:rsidR="00FB214B" w:rsidRPr="00413671" w:rsidRDefault="00FB214B" w:rsidP="007E5CD5">
      <w:pPr>
        <w:rPr>
          <w:u w:val="single"/>
        </w:rPr>
      </w:pPr>
      <w:r w:rsidRPr="00413671">
        <w:rPr>
          <w:u w:val="single"/>
        </w:rPr>
        <w:lastRenderedPageBreak/>
        <w:t>Arbejdsgruppens forslag:</w:t>
      </w:r>
    </w:p>
    <w:p w:rsidR="009A26CC" w:rsidRDefault="009A26CC" w:rsidP="009A26CC">
      <w:r>
        <w:t xml:space="preserve">Der er foretaget en analyse og vurdering af de overordnede faglige kompetencer og kvalifikationer som institutter/ centre på ST har behov for i forbindelse med en mere </w:t>
      </w:r>
      <w:proofErr w:type="spellStart"/>
      <w:r>
        <w:t>fagnær</w:t>
      </w:r>
      <w:proofErr w:type="spellEnd"/>
      <w:r>
        <w:t xml:space="preserve"> og institutnær betjening fra administrationen.</w:t>
      </w:r>
    </w:p>
    <w:p w:rsidR="009A26CC" w:rsidRDefault="009A26CC" w:rsidP="009A26CC"/>
    <w:p w:rsidR="00FB214B" w:rsidRDefault="00E5330D" w:rsidP="007E5CD5">
      <w:r>
        <w:t>Der er forslag til organisationsforandringer på 3 områder:</w:t>
      </w:r>
      <w:r w:rsidR="00887B92">
        <w:t xml:space="preserve"> HR, Forskning og eksterne relationer samt</w:t>
      </w:r>
      <w:r w:rsidR="00413671">
        <w:t xml:space="preserve"> Kommunikation.</w:t>
      </w:r>
    </w:p>
    <w:p w:rsidR="009A26CC" w:rsidRDefault="009A26CC" w:rsidP="007E5CD5"/>
    <w:p w:rsidR="009A26CC" w:rsidRDefault="009A26CC" w:rsidP="009A26CC">
      <w:r>
        <w:t>Som følge heraf vil nogle medarbejdere blive flyttet fra administration til institu</w:t>
      </w:r>
      <w:r>
        <w:t>t</w:t>
      </w:r>
      <w:r>
        <w:t>ter/centre og nogen medarbejdere vil blive søgt omplaceret/ kompetenceudviklet i</w:t>
      </w:r>
      <w:r>
        <w:t>n</w:t>
      </w:r>
      <w:r>
        <w:t>den for rimelig tid til andre områder på ST eller AU. Hvis der ikke er mulighed for at omplacere, vil der blive indledt afskedigelse.</w:t>
      </w:r>
    </w:p>
    <w:p w:rsidR="009A26CC" w:rsidRDefault="009A26CC" w:rsidP="007E5CD5"/>
    <w:p w:rsidR="00E5330D" w:rsidRPr="00413671" w:rsidRDefault="00E5330D" w:rsidP="007E5CD5">
      <w:pPr>
        <w:rPr>
          <w:u w:val="single"/>
        </w:rPr>
      </w:pPr>
      <w:r w:rsidRPr="00413671">
        <w:rPr>
          <w:u w:val="single"/>
        </w:rPr>
        <w:t>HR</w:t>
      </w:r>
    </w:p>
    <w:p w:rsidR="00E5330D" w:rsidRDefault="00413671" w:rsidP="007E5CD5">
      <w:r>
        <w:t>Der er udtrykt behov for en</w:t>
      </w:r>
      <w:r w:rsidR="00E5330D">
        <w:t xml:space="preserve"> lokal HR</w:t>
      </w:r>
      <w:r w:rsidR="00EC31A3">
        <w:t>-</w:t>
      </w:r>
      <w:r w:rsidR="00E5330D">
        <w:t xml:space="preserve">partner i Roskilde. </w:t>
      </w:r>
      <w:r w:rsidR="00193725">
        <w:t>HR-partner</w:t>
      </w:r>
      <w:r w:rsidR="00164A1D">
        <w:t>stillingen har været vakant siden</w:t>
      </w:r>
      <w:r w:rsidR="00887B92">
        <w:t xml:space="preserve"> HR-partneren rejste for et års tid siden.</w:t>
      </w:r>
    </w:p>
    <w:p w:rsidR="00E5330D" w:rsidRDefault="00413671" w:rsidP="007E5CD5">
      <w:r>
        <w:t xml:space="preserve">Samtidig påpeger institutter i Aarhus, </w:t>
      </w:r>
      <w:r w:rsidR="00E5330D">
        <w:t xml:space="preserve">at det er problematisk at blive serviceret af en </w:t>
      </w:r>
      <w:r w:rsidR="00193725">
        <w:t>HR-</w:t>
      </w:r>
      <w:r w:rsidR="00E5330D">
        <w:t>supporter i Roskilde.</w:t>
      </w:r>
    </w:p>
    <w:p w:rsidR="00E5330D" w:rsidRDefault="00413671" w:rsidP="007E5CD5">
      <w:r>
        <w:t xml:space="preserve">Arbejdsgruppen foreslår at </w:t>
      </w:r>
      <w:r w:rsidR="00164A1D">
        <w:t>opslå</w:t>
      </w:r>
      <w:r>
        <w:t xml:space="preserve"> HR-partner-</w:t>
      </w:r>
      <w:r w:rsidR="00E5330D">
        <w:t>stilling</w:t>
      </w:r>
      <w:r w:rsidR="00193725">
        <w:t>en i Roskilde og flytte HR-</w:t>
      </w:r>
      <w:r w:rsidR="00E5330D">
        <w:t>supporter</w:t>
      </w:r>
      <w:r>
        <w:t>-stilling</w:t>
      </w:r>
      <w:r w:rsidR="00193725">
        <w:t>en fra</w:t>
      </w:r>
      <w:r w:rsidR="00E5330D">
        <w:t xml:space="preserve"> Roskilde</w:t>
      </w:r>
      <w:r w:rsidR="00193725">
        <w:t xml:space="preserve"> til Aarhus</w:t>
      </w:r>
      <w:r w:rsidR="00164A1D">
        <w:t xml:space="preserve"> for at imødekomme </w:t>
      </w:r>
      <w:r w:rsidR="009A26CC">
        <w:t>ønske</w:t>
      </w:r>
      <w:r w:rsidR="00164A1D">
        <w:t xml:space="preserve">t om </w:t>
      </w:r>
      <w:r w:rsidR="009A26CC">
        <w:t>fysisk nærhed.</w:t>
      </w:r>
    </w:p>
    <w:p w:rsidR="00E5330D" w:rsidRDefault="00E5330D" w:rsidP="007E5CD5">
      <w:r>
        <w:t>Dorthe Andersen</w:t>
      </w:r>
      <w:r w:rsidR="00164A1D">
        <w:t xml:space="preserve"> oplyste</w:t>
      </w:r>
      <w:r w:rsidR="00EC31A3">
        <w:t>,</w:t>
      </w:r>
      <w:r w:rsidR="00164A1D">
        <w:t xml:space="preserve"> at</w:t>
      </w:r>
      <w:r w:rsidR="00EC31A3">
        <w:t xml:space="preserve"> </w:t>
      </w:r>
      <w:r w:rsidR="00164A1D">
        <w:t>e</w:t>
      </w:r>
      <w:r>
        <w:t xml:space="preserve">n partner </w:t>
      </w:r>
      <w:r w:rsidR="009A26CC">
        <w:t xml:space="preserve">primært </w:t>
      </w:r>
      <w:r w:rsidR="00164A1D">
        <w:t xml:space="preserve">arbejder </w:t>
      </w:r>
      <w:r>
        <w:t>med rådgivning</w:t>
      </w:r>
      <w:r w:rsidR="009A26CC">
        <w:t>, vejledning</w:t>
      </w:r>
      <w:r>
        <w:t xml:space="preserve"> af institutterne i forbindelse med personaleforhold</w:t>
      </w:r>
      <w:r w:rsidR="009A26CC">
        <w:t>, ledersparring, strategi, udvikling osv.</w:t>
      </w:r>
      <w:r w:rsidR="00EC31A3">
        <w:t xml:space="preserve"> </w:t>
      </w:r>
      <w:r w:rsidR="00AD3563">
        <w:t>E</w:t>
      </w:r>
      <w:r>
        <w:t xml:space="preserve">n supporter </w:t>
      </w:r>
      <w:r w:rsidR="009A26CC">
        <w:t xml:space="preserve">arbejder </w:t>
      </w:r>
      <w:r w:rsidR="00AD3563">
        <w:t xml:space="preserve">primært </w:t>
      </w:r>
      <w:r w:rsidR="009A26CC">
        <w:t>med personaleadministration</w:t>
      </w:r>
      <w:r w:rsidR="00EC31A3">
        <w:t>,</w:t>
      </w:r>
      <w:r w:rsidR="009A26CC">
        <w:t xml:space="preserve"> herunder </w:t>
      </w:r>
      <w:r>
        <w:t xml:space="preserve">skriver </w:t>
      </w:r>
      <w:r w:rsidR="009A26CC">
        <w:t>ansættelses</w:t>
      </w:r>
      <w:r>
        <w:t>breve</w:t>
      </w:r>
      <w:r w:rsidR="009A26CC">
        <w:t>, barselssager, sygdomsrefusion mv.</w:t>
      </w:r>
      <w:r>
        <w:t xml:space="preserve"> Der blev spurgt</w:t>
      </w:r>
      <w:r w:rsidR="00413671">
        <w:t xml:space="preserve"> ind til muligh</w:t>
      </w:r>
      <w:r w:rsidR="00413671">
        <w:t>e</w:t>
      </w:r>
      <w:r w:rsidR="00413671">
        <w:t>derne for at</w:t>
      </w:r>
      <w:r>
        <w:t xml:space="preserve"> opkvalificere en supporter til at være en partner, og </w:t>
      </w:r>
      <w:r w:rsidR="001E71E9">
        <w:t>Niels svarede</w:t>
      </w:r>
      <w:r>
        <w:t>, at der sker en</w:t>
      </w:r>
      <w:r w:rsidR="00193725">
        <w:t xml:space="preserve"> seriøs</w:t>
      </w:r>
      <w:r>
        <w:t xml:space="preserve"> omplaceringsproces, hvor man selvfølgelig skal undersøge alle muli</w:t>
      </w:r>
      <w:r>
        <w:t>g</w:t>
      </w:r>
      <w:r>
        <w:t>heder.</w:t>
      </w:r>
    </w:p>
    <w:p w:rsidR="00E5330D" w:rsidRDefault="00E5330D" w:rsidP="007E5CD5"/>
    <w:p w:rsidR="00E5330D" w:rsidRPr="001E71E9" w:rsidRDefault="00E5330D" w:rsidP="007E5CD5">
      <w:pPr>
        <w:rPr>
          <w:u w:val="single"/>
        </w:rPr>
      </w:pPr>
      <w:r w:rsidRPr="001E71E9">
        <w:rPr>
          <w:u w:val="single"/>
        </w:rPr>
        <w:t>Forskning og eksterne relationer</w:t>
      </w:r>
    </w:p>
    <w:p w:rsidR="00193725" w:rsidRDefault="00193725" w:rsidP="007E5CD5">
      <w:r>
        <w:t>Der er 3 delområder i Forskning &amp; eksterne relationer: ph.d.-administration, intern</w:t>
      </w:r>
      <w:r>
        <w:t>a</w:t>
      </w:r>
      <w:r>
        <w:t>tional forskningsstøtte</w:t>
      </w:r>
      <w:proofErr w:type="gramStart"/>
      <w:r>
        <w:t xml:space="preserve"> (primært ift.</w:t>
      </w:r>
      <w:proofErr w:type="gramEnd"/>
      <w:r>
        <w:t xml:space="preserve"> BRIC-lande) og international uddannelsesadm</w:t>
      </w:r>
      <w:r>
        <w:t>i</w:t>
      </w:r>
      <w:r>
        <w:t>nistration (ind- og udrejse studerende, aftaler mm.).</w:t>
      </w:r>
    </w:p>
    <w:p w:rsidR="00193725" w:rsidRDefault="00193725" w:rsidP="007E5CD5">
      <w:r>
        <w:t>Vi har i denne omgang ikke kigget på ph.d.-administrationen, da der i øjeblikket for</w:t>
      </w:r>
      <w:r>
        <w:t>e</w:t>
      </w:r>
      <w:r>
        <w:t xml:space="preserve">går en central proces på AU om relationen </w:t>
      </w:r>
      <w:r w:rsidR="001E71E9">
        <w:t>mellem p</w:t>
      </w:r>
      <w:r w:rsidR="00E5330D">
        <w:t>h.d.-administrationen</w:t>
      </w:r>
      <w:r w:rsidR="001E71E9">
        <w:t xml:space="preserve"> og</w:t>
      </w:r>
      <w:r w:rsidR="00E5330D">
        <w:t xml:space="preserve"> HR</w:t>
      </w:r>
      <w:r>
        <w:t xml:space="preserve">. </w:t>
      </w:r>
    </w:p>
    <w:p w:rsidR="00E5330D" w:rsidRDefault="00193725" w:rsidP="007E5CD5">
      <w:r>
        <w:t>Vi afventer resultatet af denne proces.</w:t>
      </w:r>
    </w:p>
    <w:p w:rsidR="00E5330D" w:rsidRDefault="00E5330D" w:rsidP="007E5CD5">
      <w:r>
        <w:t xml:space="preserve">Internationale studerende, ind- og udrejse, aftaler om studenterudveksling. </w:t>
      </w:r>
      <w:r w:rsidR="001E71E9">
        <w:t>Dette område er</w:t>
      </w:r>
      <w:r w:rsidR="00193725">
        <w:t xml:space="preserve"> heller</w:t>
      </w:r>
      <w:r w:rsidR="001E71E9">
        <w:t xml:space="preserve"> ikke</w:t>
      </w:r>
      <w:r w:rsidR="00193725">
        <w:t xml:space="preserve"> </w:t>
      </w:r>
      <w:r w:rsidR="001E71E9">
        <w:t>blevet behandlet</w:t>
      </w:r>
      <w:r w:rsidR="00193725">
        <w:t xml:space="preserve"> -</w:t>
      </w:r>
      <w:r>
        <w:t xml:space="preserve"> skal </w:t>
      </w:r>
      <w:r w:rsidR="00193725">
        <w:t xml:space="preserve">indtil videre </w:t>
      </w:r>
      <w:r w:rsidR="001E71E9">
        <w:t>fortsætte som det er</w:t>
      </w:r>
      <w:r>
        <w:t>.</w:t>
      </w:r>
    </w:p>
    <w:p w:rsidR="00193725" w:rsidRDefault="00193725" w:rsidP="007E5CD5"/>
    <w:p w:rsidR="00193725" w:rsidRDefault="00E5330D" w:rsidP="007E5CD5">
      <w:r>
        <w:t xml:space="preserve">Forskningsstøtte </w:t>
      </w:r>
      <w:r w:rsidR="001E71E9">
        <w:t>har været et fokusområde for arbejdsgruppen</w:t>
      </w:r>
      <w:r>
        <w:t xml:space="preserve">. </w:t>
      </w:r>
    </w:p>
    <w:p w:rsidR="001E71E9" w:rsidRDefault="00193725" w:rsidP="007E5CD5">
      <w:r>
        <w:t xml:space="preserve">Indsatsen er </w:t>
      </w:r>
      <w:r w:rsidR="00503C31">
        <w:t>koncentreret om knap halvdelen af institutterne -</w:t>
      </w:r>
      <w:r w:rsidR="00E5330D">
        <w:t xml:space="preserve"> især om Bioscience og Agro i Foulum. De</w:t>
      </w:r>
      <w:r w:rsidR="00503C31">
        <w:t>rfor er der</w:t>
      </w:r>
      <w:r w:rsidR="00E5330D">
        <w:t xml:space="preserve"> flere institutter</w:t>
      </w:r>
      <w:r w:rsidR="00503C31">
        <w:t>, der</w:t>
      </w:r>
      <w:r w:rsidR="00E5330D">
        <w:t xml:space="preserve"> ikke kan se, </w:t>
      </w:r>
      <w:r w:rsidR="00503C31">
        <w:t>nødvendigheden af o</w:t>
      </w:r>
      <w:r w:rsidR="00503C31">
        <w:t>m</w:t>
      </w:r>
      <w:r w:rsidR="00503C31">
        <w:t>rådet</w:t>
      </w:r>
      <w:r w:rsidR="006211F9">
        <w:t xml:space="preserve">, da de ikke bruger det. </w:t>
      </w:r>
    </w:p>
    <w:p w:rsidR="001E71E9" w:rsidRDefault="001E71E9" w:rsidP="007E5CD5"/>
    <w:p w:rsidR="001E71E9" w:rsidRDefault="001E71E9" w:rsidP="001E71E9">
      <w:r>
        <w:lastRenderedPageBreak/>
        <w:t>D</w:t>
      </w:r>
      <w:r w:rsidR="006211F9">
        <w:t xml:space="preserve">ekanen har </w:t>
      </w:r>
      <w:r w:rsidR="00503C31">
        <w:t xml:space="preserve">endvidere </w:t>
      </w:r>
      <w:r w:rsidR="006211F9">
        <w:t xml:space="preserve">berammet et nyt initiativ på fakultetsniveau med fokus på at </w:t>
      </w:r>
      <w:proofErr w:type="gramStart"/>
      <w:r w:rsidR="00193725">
        <w:t xml:space="preserve">skaffe </w:t>
      </w:r>
      <w:r w:rsidR="006211F9">
        <w:t xml:space="preserve"> flere</w:t>
      </w:r>
      <w:proofErr w:type="gramEnd"/>
      <w:r w:rsidR="006211F9">
        <w:t xml:space="preserve"> eksterne midler. </w:t>
      </w:r>
      <w:r w:rsidR="00503C31">
        <w:t>Institutterne tilbydes støtte i en periode 1½ år til at kunne</w:t>
      </w:r>
      <w:r w:rsidR="006211F9">
        <w:t xml:space="preserve"> ansæt</w:t>
      </w:r>
      <w:r w:rsidR="00503C31">
        <w:t xml:space="preserve">te en fundraiser, </w:t>
      </w:r>
      <w:r w:rsidR="006211F9">
        <w:t xml:space="preserve">som skal hjælpe </w:t>
      </w:r>
      <w:r w:rsidR="00503C31">
        <w:t xml:space="preserve">forskeren </w:t>
      </w:r>
      <w:r w:rsidR="006211F9">
        <w:t xml:space="preserve">med ansøgninger – også den faglige del. </w:t>
      </w:r>
      <w:r w:rsidR="00503C31">
        <w:t>Det er forventningen</w:t>
      </w:r>
      <w:r w:rsidR="009A26CC">
        <w:t>,</w:t>
      </w:r>
      <w:r w:rsidR="00503C31">
        <w:t xml:space="preserve"> at initiativet er selvfinansierende efter 1½ år.</w:t>
      </w:r>
    </w:p>
    <w:p w:rsidR="00503C31" w:rsidRDefault="00503C31" w:rsidP="007E5CD5"/>
    <w:p w:rsidR="00E5330D" w:rsidRDefault="00503C31" w:rsidP="007E5CD5">
      <w:r>
        <w:t>Forskningsstøtteaktiviteten</w:t>
      </w:r>
      <w:r w:rsidR="006211F9">
        <w:t xml:space="preserve"> i administrationscenteret skal derfor udfases. </w:t>
      </w:r>
      <w:r>
        <w:t>Det drejer sig om to personer i Forskning og Talent.</w:t>
      </w:r>
      <w:r>
        <w:br/>
      </w:r>
      <w:r w:rsidR="001E71E9">
        <w:t>Niels</w:t>
      </w:r>
      <w:r w:rsidR="006211F9">
        <w:t xml:space="preserve"> hå</w:t>
      </w:r>
      <w:r>
        <w:t>ber</w:t>
      </w:r>
      <w:r w:rsidR="006211F9">
        <w:t xml:space="preserve"> at </w:t>
      </w:r>
      <w:r w:rsidR="001E71E9">
        <w:t xml:space="preserve">berørte </w:t>
      </w:r>
      <w:r w:rsidR="006211F9">
        <w:t>medarbej</w:t>
      </w:r>
      <w:r w:rsidR="001E71E9">
        <w:t>der</w:t>
      </w:r>
      <w:r w:rsidR="006211F9">
        <w:t>e kan flyttes med, men det er</w:t>
      </w:r>
      <w:r>
        <w:t xml:space="preserve"> jo</w:t>
      </w:r>
      <w:r w:rsidR="006211F9">
        <w:t xml:space="preserve"> institutterne</w:t>
      </w:r>
      <w:r w:rsidR="001E71E9">
        <w:t>,</w:t>
      </w:r>
      <w:r w:rsidR="006211F9">
        <w:t xml:space="preserve"> der </w:t>
      </w:r>
      <w:r>
        <w:t>bestemmer</w:t>
      </w:r>
      <w:r w:rsidR="009A26CC">
        <w:t>,</w:t>
      </w:r>
      <w:r>
        <w:t xml:space="preserve"> hvem de ansætter</w:t>
      </w:r>
      <w:r w:rsidR="006211F9">
        <w:t xml:space="preserve">. </w:t>
      </w:r>
    </w:p>
    <w:p w:rsidR="006211F9" w:rsidRDefault="006211F9" w:rsidP="007E5CD5"/>
    <w:p w:rsidR="006211F9" w:rsidRPr="001E71E9" w:rsidRDefault="006211F9" w:rsidP="007E5CD5">
      <w:pPr>
        <w:rPr>
          <w:u w:val="single"/>
        </w:rPr>
      </w:pPr>
      <w:r w:rsidRPr="001E71E9">
        <w:rPr>
          <w:u w:val="single"/>
        </w:rPr>
        <w:t>Kommunikation</w:t>
      </w:r>
    </w:p>
    <w:p w:rsidR="0072638A" w:rsidRDefault="001E71E9" w:rsidP="007E5CD5">
      <w:r>
        <w:t>Arbejdsgruppen foreslår en m</w:t>
      </w:r>
      <w:r w:rsidR="006211F9">
        <w:t xml:space="preserve">odel med </w:t>
      </w:r>
      <w:r>
        <w:t>en lille</w:t>
      </w:r>
      <w:r w:rsidR="006211F9">
        <w:t xml:space="preserve"> kommunikationsafdeling på fakultet</w:t>
      </w:r>
      <w:r w:rsidR="006211F9">
        <w:t>s</w:t>
      </w:r>
      <w:r w:rsidR="006211F9">
        <w:t>niveau.</w:t>
      </w:r>
      <w:r>
        <w:t xml:space="preserve"> Det betyder, at </w:t>
      </w:r>
      <w:r w:rsidR="007209BF">
        <w:t>vi nedlægger partnerfunktionen og i</w:t>
      </w:r>
      <w:r w:rsidR="006211F9">
        <w:t xml:space="preserve">nstitutterne </w:t>
      </w:r>
      <w:r>
        <w:t xml:space="preserve">fremadrettet </w:t>
      </w:r>
      <w:r w:rsidR="006211F9">
        <w:t xml:space="preserve">selv </w:t>
      </w:r>
      <w:r w:rsidR="00055D4B">
        <w:t xml:space="preserve">bliver </w:t>
      </w:r>
      <w:r w:rsidR="006211F9">
        <w:t>ansvarlig</w:t>
      </w:r>
      <w:r>
        <w:t>e</w:t>
      </w:r>
      <w:r w:rsidR="006211F9">
        <w:t xml:space="preserve"> for </w:t>
      </w:r>
      <w:r w:rsidR="00055D4B">
        <w:t xml:space="preserve">de fleste af </w:t>
      </w:r>
      <w:r>
        <w:t xml:space="preserve">deres </w:t>
      </w:r>
      <w:r w:rsidR="006211F9">
        <w:t>kommunikation</w:t>
      </w:r>
      <w:r>
        <w:t>sopgaver</w:t>
      </w:r>
      <w:r w:rsidR="006211F9">
        <w:t>.</w:t>
      </w:r>
      <w:r>
        <w:t xml:space="preserve"> </w:t>
      </w:r>
      <w:r w:rsidR="0072638A">
        <w:br/>
      </w:r>
      <w:r w:rsidR="006211F9">
        <w:t xml:space="preserve">Den centrale afdeling skal koordinere et </w:t>
      </w:r>
      <w:r w:rsidR="0099379E">
        <w:t xml:space="preserve">kommunikationsfagligt </w:t>
      </w:r>
      <w:r w:rsidR="006211F9">
        <w:t xml:space="preserve">netværk </w:t>
      </w:r>
      <w:r w:rsidR="0099379E">
        <w:t>med de</w:t>
      </w:r>
      <w:r w:rsidR="006211F9">
        <w:t xml:space="preserve"> kommunikationsmedarbejdere</w:t>
      </w:r>
      <w:r w:rsidR="007209BF">
        <w:t>,</w:t>
      </w:r>
      <w:r w:rsidR="006211F9">
        <w:t xml:space="preserve"> der sidder</w:t>
      </w:r>
      <w:r w:rsidR="007209BF">
        <w:t xml:space="preserve"> ude på institutterne</w:t>
      </w:r>
      <w:r w:rsidR="006211F9">
        <w:t>.</w:t>
      </w:r>
      <w:r w:rsidR="0099379E">
        <w:t xml:space="preserve"> Den centrale enhed skal </w:t>
      </w:r>
      <w:r w:rsidR="007209BF">
        <w:t xml:space="preserve">desuden </w:t>
      </w:r>
      <w:r w:rsidR="0099379E">
        <w:t>være ansvarlig for strategisk</w:t>
      </w:r>
      <w:r w:rsidR="0072638A">
        <w:t xml:space="preserve"> </w:t>
      </w:r>
      <w:r w:rsidR="00055D4B">
        <w:t>og</w:t>
      </w:r>
      <w:r w:rsidR="0072638A">
        <w:t xml:space="preserve"> intern kommunikation på fakultetsn</w:t>
      </w:r>
      <w:r w:rsidR="0072638A">
        <w:t>i</w:t>
      </w:r>
      <w:r w:rsidR="0072638A">
        <w:t xml:space="preserve">veau </w:t>
      </w:r>
      <w:r w:rsidR="0099379E">
        <w:t xml:space="preserve">og samarbejdet med fællesadministrationen og websupport. </w:t>
      </w:r>
    </w:p>
    <w:p w:rsidR="006211F9" w:rsidRDefault="007209BF" w:rsidP="007E5CD5">
      <w:r>
        <w:t>Ændringerne betyder også, at i</w:t>
      </w:r>
      <w:r w:rsidR="0099379E">
        <w:t>nstitutterne skal gøre noget mere ud af oplæring af d</w:t>
      </w:r>
      <w:r w:rsidR="0099379E">
        <w:t>e</w:t>
      </w:r>
      <w:r w:rsidR="0099379E">
        <w:t>res egne web</w:t>
      </w:r>
      <w:r w:rsidR="0072638A">
        <w:t>redaktører</w:t>
      </w:r>
      <w:r w:rsidR="0099379E">
        <w:t>. Der skal være superbrugere på instituttet</w:t>
      </w:r>
      <w:r>
        <w:t>,</w:t>
      </w:r>
      <w:r w:rsidR="0099379E">
        <w:t xml:space="preserve"> som håndterer </w:t>
      </w:r>
      <w:r>
        <w:t>”first-line</w:t>
      </w:r>
      <w:r w:rsidR="0099379E">
        <w:t xml:space="preserve"> support</w:t>
      </w:r>
      <w:r>
        <w:t>”</w:t>
      </w:r>
      <w:r w:rsidR="0099379E">
        <w:t>.</w:t>
      </w:r>
    </w:p>
    <w:p w:rsidR="0072638A" w:rsidRDefault="0099379E" w:rsidP="007E5CD5">
      <w:r>
        <w:t xml:space="preserve">Der er ca. 12,5 </w:t>
      </w:r>
      <w:r w:rsidR="00055D4B">
        <w:t>ÅV i Kommunikation i øjeblikket hvoraf</w:t>
      </w:r>
      <w:r>
        <w:t xml:space="preserve"> 2 arbejder med Aktuel Natu</w:t>
      </w:r>
      <w:r>
        <w:t>r</w:t>
      </w:r>
      <w:r>
        <w:t xml:space="preserve">videnskab, </w:t>
      </w:r>
      <w:r w:rsidR="00055D4B">
        <w:t xml:space="preserve">der er et samarbejde på tværs af flere universiteter i Danmark. </w:t>
      </w:r>
      <w:r w:rsidR="009A26CC">
        <w:t xml:space="preserve">Disse to stillinger </w:t>
      </w:r>
      <w:r w:rsidR="00055D4B">
        <w:t>holde</w:t>
      </w:r>
      <w:r w:rsidR="009A26CC">
        <w:t>s</w:t>
      </w:r>
      <w:r w:rsidR="00055D4B">
        <w:t xml:space="preserve"> udenfor, </w:t>
      </w:r>
      <w:r w:rsidR="007209BF">
        <w:t xml:space="preserve">da der kører en separat proces omkring ekstern </w:t>
      </w:r>
      <w:proofErr w:type="spellStart"/>
      <w:r w:rsidR="007209BF">
        <w:t>funding</w:t>
      </w:r>
      <w:proofErr w:type="spellEnd"/>
      <w:r>
        <w:t xml:space="preserve">. </w:t>
      </w:r>
    </w:p>
    <w:p w:rsidR="0099379E" w:rsidRDefault="0072638A" w:rsidP="007E5CD5">
      <w:r>
        <w:t>V</w:t>
      </w:r>
      <w:r w:rsidR="007209BF">
        <w:t>ed gennemfør</w:t>
      </w:r>
      <w:r w:rsidR="009A26CC">
        <w:t>el</w:t>
      </w:r>
      <w:r w:rsidR="007209BF">
        <w:t>se af arbejdsgruppens forslag</w:t>
      </w:r>
      <w:r w:rsidR="0099379E">
        <w:t xml:space="preserve"> </w:t>
      </w:r>
      <w:r w:rsidR="009A26CC">
        <w:t xml:space="preserve">forventes det, at </w:t>
      </w:r>
      <w:r w:rsidR="007209BF">
        <w:t xml:space="preserve">der </w:t>
      </w:r>
      <w:r w:rsidR="009A26CC">
        <w:t>vil</w:t>
      </w:r>
      <w:r w:rsidR="0099379E">
        <w:t xml:space="preserve"> være 4-5 </w:t>
      </w:r>
      <w:r w:rsidR="007209BF">
        <w:t>kommunikations</w:t>
      </w:r>
      <w:r w:rsidR="0099379E">
        <w:t xml:space="preserve">medarbejdere tilbage i administrationscenteret. </w:t>
      </w:r>
      <w:r w:rsidR="00055D4B">
        <w:t>Dermed er der 6-7 medarbejdere</w:t>
      </w:r>
      <w:r w:rsidR="009A26CC">
        <w:t>,</w:t>
      </w:r>
      <w:r w:rsidR="00055D4B">
        <w:t xml:space="preserve"> der bliver berørt af reorganiseringen og som vi vil forsøge at </w:t>
      </w:r>
      <w:r w:rsidR="00C261F3">
        <w:t>få ompl</w:t>
      </w:r>
      <w:r w:rsidR="00C261F3">
        <w:t>a</w:t>
      </w:r>
      <w:r w:rsidR="00C261F3">
        <w:t>ceret til institutter ved ST og andre dele af AU.</w:t>
      </w:r>
    </w:p>
    <w:p w:rsidR="00057AEA" w:rsidRDefault="00057AEA" w:rsidP="007E5CD5"/>
    <w:p w:rsidR="00057AEA" w:rsidRPr="00057AEA" w:rsidRDefault="00057AEA" w:rsidP="007E5CD5">
      <w:pPr>
        <w:rPr>
          <w:u w:val="single"/>
        </w:rPr>
      </w:pPr>
      <w:r>
        <w:rPr>
          <w:u w:val="single"/>
        </w:rPr>
        <w:t>Videre drøftelse</w:t>
      </w:r>
    </w:p>
    <w:p w:rsidR="0099379E" w:rsidRDefault="0099379E" w:rsidP="007E5CD5"/>
    <w:p w:rsidR="00C261F3" w:rsidRDefault="0099379E" w:rsidP="007E5CD5">
      <w:r>
        <w:t xml:space="preserve">John spurgte til </w:t>
      </w:r>
      <w:proofErr w:type="spellStart"/>
      <w:r>
        <w:t>s</w:t>
      </w:r>
      <w:r w:rsidR="007209BF">
        <w:t>pareprocessen</w:t>
      </w:r>
      <w:proofErr w:type="spellEnd"/>
      <w:r w:rsidR="007209BF">
        <w:t xml:space="preserve"> over de næste år (jf. dokumentet om </w:t>
      </w:r>
      <w:r>
        <w:t>fremtidige rammer for de administrative enheder</w:t>
      </w:r>
      <w:r w:rsidR="007209BF">
        <w:t>). Niels svarede</w:t>
      </w:r>
      <w:r>
        <w:t xml:space="preserve">, at der skal spares </w:t>
      </w:r>
      <w:proofErr w:type="gramStart"/>
      <w:r>
        <w:t>2%</w:t>
      </w:r>
      <w:proofErr w:type="gramEnd"/>
      <w:r>
        <w:t xml:space="preserve"> hvert år, men det ender nok i</w:t>
      </w:r>
      <w:r w:rsidR="00C261F3">
        <w:t xml:space="preserve"> knap</w:t>
      </w:r>
      <w:r>
        <w:t xml:space="preserve"> 10 % over de næste 4 år. Det </w:t>
      </w:r>
      <w:r w:rsidR="007209BF">
        <w:t>betyder</w:t>
      </w:r>
      <w:r>
        <w:t xml:space="preserve"> </w:t>
      </w:r>
      <w:r w:rsidR="007209BF">
        <w:t xml:space="preserve">en nedgang på </w:t>
      </w:r>
      <w:r>
        <w:t xml:space="preserve">cirka 40 medarbejdere over den periode. </w:t>
      </w:r>
      <w:r w:rsidR="00C261F3">
        <w:t>Langt d</w:t>
      </w:r>
      <w:r>
        <w:t>et meste forventes at foregå via naturlig af</w:t>
      </w:r>
      <w:r w:rsidR="00C261F3">
        <w:t>gang. Hvis medarbejdere skifter job hvert 8. år betyder det jo en udskiftning på i gennemsnit 50 medarbejdere om året. Så det burde være muligt at kunne håndtere langt størsteparten af reduktionen på 40 medarbejdere over 4 år ved naturlig afgang.</w:t>
      </w:r>
    </w:p>
    <w:p w:rsidR="0099379E" w:rsidRDefault="00C261F3" w:rsidP="007E5CD5">
      <w:r>
        <w:t>D</w:t>
      </w:r>
      <w:r w:rsidR="0099379E">
        <w:t>e besparelser vi laver nu, indgår i de sparekrav, der er til 2016, hvilket betyder</w:t>
      </w:r>
      <w:r w:rsidR="009A26CC">
        <w:t>,</w:t>
      </w:r>
      <w:r w:rsidR="0099379E">
        <w:t xml:space="preserve"> at vi</w:t>
      </w:r>
      <w:r w:rsidR="00EC42C7">
        <w:t xml:space="preserve">, som det ser ud </w:t>
      </w:r>
      <w:proofErr w:type="spellStart"/>
      <w:r w:rsidR="00EC42C7">
        <w:t>ligenu</w:t>
      </w:r>
      <w:proofErr w:type="spellEnd"/>
      <w:r w:rsidR="00EC42C7">
        <w:t>,</w:t>
      </w:r>
      <w:r w:rsidR="003B7AD6">
        <w:t xml:space="preserve"> </w:t>
      </w:r>
      <w:r w:rsidR="007209BF">
        <w:t xml:space="preserve">allerede </w:t>
      </w:r>
      <w:r w:rsidR="0099379E">
        <w:t>næsten er i mål med spare</w:t>
      </w:r>
      <w:r w:rsidR="007209BF">
        <w:t>kravet for 2016</w:t>
      </w:r>
      <w:r w:rsidR="0099379E">
        <w:t>.</w:t>
      </w:r>
    </w:p>
    <w:p w:rsidR="007209BF" w:rsidRDefault="007209BF" w:rsidP="007E5CD5"/>
    <w:p w:rsidR="00AA64CB" w:rsidRDefault="00AA64CB" w:rsidP="007E5CD5">
      <w:r>
        <w:t>Bjørn pointerede</w:t>
      </w:r>
      <w:r w:rsidR="007209BF">
        <w:t>,</w:t>
      </w:r>
      <w:r>
        <w:t xml:space="preserve"> at det er vigtigt</w:t>
      </w:r>
      <w:r w:rsidR="009A26CC">
        <w:t>,</w:t>
      </w:r>
      <w:r>
        <w:t xml:space="preserve"> at der også skæres opgaver væk.</w:t>
      </w:r>
    </w:p>
    <w:p w:rsidR="00AA64CB" w:rsidRDefault="00AA64CB" w:rsidP="007E5CD5"/>
    <w:p w:rsidR="00AA64CB" w:rsidRDefault="007209BF" w:rsidP="007E5CD5">
      <w:r>
        <w:t xml:space="preserve">Lene </w:t>
      </w:r>
      <w:r w:rsidR="00AA64CB">
        <w:t xml:space="preserve">spurgte ind til, hvad man har drøftet vedr. de andre </w:t>
      </w:r>
      <w:r>
        <w:t xml:space="preserve">administrative </w:t>
      </w:r>
      <w:r w:rsidR="00AA64CB">
        <w:t>områder.</w:t>
      </w:r>
    </w:p>
    <w:p w:rsidR="007209BF" w:rsidRDefault="007209BF" w:rsidP="007E5CD5"/>
    <w:p w:rsidR="00AA64CB" w:rsidRDefault="007209BF" w:rsidP="007E5CD5">
      <w:r>
        <w:t>Niels</w:t>
      </w:r>
      <w:r w:rsidR="00AA64CB">
        <w:t xml:space="preserve">: </w:t>
      </w:r>
      <w:r>
        <w:t>Der et håb om, at arbejdsgruppen kan bruges til at</w:t>
      </w:r>
      <w:r w:rsidR="00AA64CB">
        <w:t xml:space="preserve"> prioritere opgaver</w:t>
      </w:r>
      <w:r>
        <w:t xml:space="preserve"> frema</w:t>
      </w:r>
      <w:r>
        <w:t>d</w:t>
      </w:r>
      <w:r>
        <w:t>rettet</w:t>
      </w:r>
      <w:r w:rsidR="00C261F3">
        <w:t xml:space="preserve">. </w:t>
      </w:r>
      <w:r w:rsidR="00AA64CB">
        <w:t xml:space="preserve">Vi skal løbende forbedre processer og </w:t>
      </w:r>
      <w:r>
        <w:t xml:space="preserve">vi </w:t>
      </w:r>
      <w:r w:rsidR="00AA64CB">
        <w:t>laver en plan for de næste 4 år, som kommer rundt om alle områder med løbende småændringer i stedet for et brag om 4 år.</w:t>
      </w:r>
      <w:r w:rsidR="00206818">
        <w:t xml:space="preserve"> </w:t>
      </w:r>
    </w:p>
    <w:p w:rsidR="00206818" w:rsidRDefault="00206818" w:rsidP="007E5CD5">
      <w:r>
        <w:t xml:space="preserve">Peter spurgte til Bygningsområdet. </w:t>
      </w:r>
      <w:r w:rsidR="007209BF">
        <w:t>Niels</w:t>
      </w:r>
      <w:r>
        <w:t>: der kører en proces centralt</w:t>
      </w:r>
      <w:r w:rsidR="007209BF">
        <w:t xml:space="preserve"> på AU, som vi afventer resultatet af</w:t>
      </w:r>
      <w:r>
        <w:t xml:space="preserve">. </w:t>
      </w:r>
    </w:p>
    <w:p w:rsidR="00206818" w:rsidRDefault="00206818" w:rsidP="007E5CD5"/>
    <w:p w:rsidR="00206818" w:rsidRDefault="00206818" w:rsidP="007E5CD5">
      <w:r>
        <w:t xml:space="preserve">Udkast til tids- og procesplan for organisationsændringer </w:t>
      </w:r>
      <w:r w:rsidR="007209BF">
        <w:t xml:space="preserve">blev </w:t>
      </w:r>
      <w:r>
        <w:t>udleveret til LSU.</w:t>
      </w:r>
    </w:p>
    <w:p w:rsidR="007209BF" w:rsidRDefault="007209BF" w:rsidP="007E5CD5"/>
    <w:p w:rsidR="00206818" w:rsidRDefault="00206818" w:rsidP="007E5CD5">
      <w:r>
        <w:t xml:space="preserve">Lene: Der bør komme en samlet melding til alle </w:t>
      </w:r>
      <w:r w:rsidR="00C261F3">
        <w:t xml:space="preserve">medarbejdere </w:t>
      </w:r>
      <w:r>
        <w:t>i administrationsce</w:t>
      </w:r>
      <w:r>
        <w:t>n</w:t>
      </w:r>
      <w:r>
        <w:t xml:space="preserve">teret efter orienteringsmøderne for de berørte afdelinger. </w:t>
      </w:r>
      <w:r w:rsidR="007209BF">
        <w:t>Niels</w:t>
      </w:r>
      <w:r>
        <w:t xml:space="preserve"> er enig og det tilføjes i planen. Mailen godkendes af næstformanden, inden den udsendes.</w:t>
      </w:r>
    </w:p>
    <w:p w:rsidR="007209BF" w:rsidRDefault="007209BF" w:rsidP="007E5CD5"/>
    <w:p w:rsidR="00AD3563" w:rsidRDefault="00AD3563" w:rsidP="007E5CD5">
      <w:r>
        <w:t xml:space="preserve">LSU drøftede længden af en omplaceringsundersøgelse. </w:t>
      </w:r>
      <w:r w:rsidR="007209BF">
        <w:t xml:space="preserve">Hanne </w:t>
      </w:r>
      <w:r w:rsidR="009A26CC">
        <w:t xml:space="preserve">Vester </w:t>
      </w:r>
      <w:r w:rsidR="00EC42C7">
        <w:t>oplyste,</w:t>
      </w:r>
      <w:r>
        <w:t xml:space="preserve"> at det var vigtigt at der var tid til en ordentlig proces omkring dette. Ifølge udkast til tid</w:t>
      </w:r>
      <w:r>
        <w:t>s</w:t>
      </w:r>
      <w:r>
        <w:t>plan var der en omplaceringsundersøgelse før udsendelse af evt. partshøringsbreve om afsked – og i partshøringsperioden på 14 dage er der fortsat omplaceringsunde</w:t>
      </w:r>
      <w:r>
        <w:t>r</w:t>
      </w:r>
      <w:r>
        <w:t>søgelse.</w:t>
      </w:r>
      <w:r w:rsidR="00EC42C7">
        <w:t xml:space="preserve"> Dermed er der en samlet omplaceringsperiode på ca. 24 dage.</w:t>
      </w:r>
    </w:p>
    <w:p w:rsidR="00057AEA" w:rsidRDefault="007209BF" w:rsidP="00057AEA">
      <w:r>
        <w:t>Niels tilføjede, at c</w:t>
      </w:r>
      <w:r w:rsidR="00206818">
        <w:t xml:space="preserve">irka 10 medarbejdere </w:t>
      </w:r>
      <w:r w:rsidR="009A26CC">
        <w:t xml:space="preserve">i alt </w:t>
      </w:r>
      <w:r w:rsidR="00206818">
        <w:t>berøres.</w:t>
      </w:r>
      <w:r w:rsidR="00E01CFB">
        <w:t xml:space="preserve"> </w:t>
      </w:r>
      <w:r w:rsidR="00057AEA">
        <w:t>Omplacering</w:t>
      </w:r>
      <w:r w:rsidR="00AD3563">
        <w:t>sundersøgelsen t</w:t>
      </w:r>
      <w:r w:rsidR="00AD3563">
        <w:t>a</w:t>
      </w:r>
      <w:r w:rsidR="00AD3563">
        <w:t>ger afsæt i</w:t>
      </w:r>
      <w:r w:rsidR="00057AEA">
        <w:t xml:space="preserve"> ud fra </w:t>
      </w:r>
      <w:r w:rsidR="00C261F3">
        <w:t xml:space="preserve">medarbejdernes </w:t>
      </w:r>
      <w:r w:rsidR="00057AEA">
        <w:t>kompetencer</w:t>
      </w:r>
      <w:r w:rsidR="00C261F3">
        <w:t xml:space="preserve"> og </w:t>
      </w:r>
      <w:r w:rsidR="009A26CC">
        <w:t xml:space="preserve">det gøres både i forhold til ST og </w:t>
      </w:r>
      <w:r w:rsidR="00C261F3">
        <w:t>hele AU</w:t>
      </w:r>
      <w:r w:rsidR="00057AEA">
        <w:t>. Medarbejdernes CV’er rundsendes til institutledere, de andre administrat</w:t>
      </w:r>
      <w:r w:rsidR="00057AEA">
        <w:t>i</w:t>
      </w:r>
      <w:r w:rsidR="00057AEA">
        <w:t>onscentre samt fællesadministrationen.</w:t>
      </w:r>
    </w:p>
    <w:p w:rsidR="00EC42C7" w:rsidRDefault="00EC42C7" w:rsidP="007E5CD5"/>
    <w:p w:rsidR="00EC42C7" w:rsidRDefault="00EC42C7" w:rsidP="007E5CD5">
      <w:r>
        <w:t>LSU drøftede processen og der var enighed om at hensynet til de medarbejdere, der har ventet længe på afklaring af organiseringen i administrationscentret og hensynet til dem der skal fortsætte, taler for at processen iværksættes med en kortere tids- og procesplan – dog således at der er en ordentlig proces og reel omplaceringsunders</w:t>
      </w:r>
      <w:r>
        <w:t>ø</w:t>
      </w:r>
      <w:r>
        <w:t>gelse og således at der er truffet beslutning inden sommerferien.</w:t>
      </w:r>
    </w:p>
    <w:p w:rsidR="00EC42C7" w:rsidRDefault="00EC42C7" w:rsidP="007E5CD5"/>
    <w:p w:rsidR="00EC42C7" w:rsidRDefault="00EC42C7" w:rsidP="007E5CD5">
      <w:r>
        <w:t>Hanne Vester oplyste at der ikke var mulighed for at alle interesserede i administrat</w:t>
      </w:r>
      <w:r>
        <w:t>i</w:t>
      </w:r>
      <w:r>
        <w:t xml:space="preserve">onscentret kunne indgå frivillige fratrædelsesordninger – det ville alene være relevant </w:t>
      </w:r>
      <w:proofErr w:type="spellStart"/>
      <w:r>
        <w:t>fsv</w:t>
      </w:r>
      <w:proofErr w:type="spellEnd"/>
      <w:r>
        <w:t xml:space="preserve">. </w:t>
      </w:r>
      <w:proofErr w:type="gramStart"/>
      <w:r>
        <w:t>angik medarbejdere der ville blive direkte berørt af en påtænkt afskedigelse.</w:t>
      </w:r>
      <w:proofErr w:type="gramEnd"/>
    </w:p>
    <w:p w:rsidR="00EC42C7" w:rsidRDefault="00EC42C7" w:rsidP="007E5CD5"/>
    <w:p w:rsidR="00057AEA" w:rsidRDefault="00EC42C7" w:rsidP="007E5CD5">
      <w:r>
        <w:t>Kim præciserede endvidere at medarbejdere der organisatorisk flyttes skal være klar over at de kan flyttes – også selvom de ikke selv er interesserede heri.</w:t>
      </w:r>
    </w:p>
    <w:p w:rsidR="00057AEA" w:rsidRDefault="00057AEA" w:rsidP="007E5CD5"/>
    <w:p w:rsidR="00737830" w:rsidRDefault="00737830" w:rsidP="007E5CD5">
      <w:r>
        <w:t xml:space="preserve">Procesplanen </w:t>
      </w:r>
      <w:r w:rsidR="00A2541C">
        <w:t xml:space="preserve">har LSU taget til efterretning </w:t>
      </w:r>
      <w:r w:rsidR="00C66F20">
        <w:t xml:space="preserve">- </w:t>
      </w:r>
      <w:r w:rsidR="000E04D1">
        <w:softHyphen/>
      </w:r>
      <w:r w:rsidR="000E04D1">
        <w:softHyphen/>
      </w:r>
      <w:r w:rsidR="000E04D1">
        <w:softHyphen/>
      </w:r>
      <w:bookmarkStart w:id="2" w:name="_GoBack"/>
      <w:bookmarkEnd w:id="2"/>
      <w:r w:rsidR="00C66F20" w:rsidRPr="00C66F20">
        <w:t xml:space="preserve">og </w:t>
      </w:r>
      <w:r w:rsidR="00C66F20" w:rsidRPr="00C66F20">
        <w:rPr>
          <w:bCs/>
        </w:rPr>
        <w:t>vi pointerer at</w:t>
      </w:r>
      <w:r w:rsidR="00C66F20" w:rsidRPr="00C66F20">
        <w:t xml:space="preserve"> </w:t>
      </w:r>
      <w:r w:rsidR="00C66F20" w:rsidRPr="00C66F20">
        <w:rPr>
          <w:bCs/>
        </w:rPr>
        <w:t>det er en ledelsesb</w:t>
      </w:r>
      <w:r w:rsidR="00C66F20" w:rsidRPr="00C66F20">
        <w:rPr>
          <w:bCs/>
        </w:rPr>
        <w:t>e</w:t>
      </w:r>
      <w:r w:rsidR="00C66F20" w:rsidRPr="00C66F20">
        <w:rPr>
          <w:bCs/>
        </w:rPr>
        <w:t>slutning</w:t>
      </w:r>
      <w:r w:rsidR="00C66F20">
        <w:rPr>
          <w:bCs/>
        </w:rPr>
        <w:t xml:space="preserve"> - </w:t>
      </w:r>
      <w:r w:rsidRPr="00C66F20">
        <w:t>med</w:t>
      </w:r>
      <w:r>
        <w:t xml:space="preserve"> en tilføjelse af en fællesmail </w:t>
      </w:r>
      <w:r w:rsidR="0075479E">
        <w:t>fredag</w:t>
      </w:r>
      <w:r>
        <w:t xml:space="preserve"> eftermidda</w:t>
      </w:r>
      <w:r w:rsidR="0075479E">
        <w:t>g</w:t>
      </w:r>
      <w:r>
        <w:t xml:space="preserve"> til alle i administrat</w:t>
      </w:r>
      <w:r>
        <w:t>i</w:t>
      </w:r>
      <w:r>
        <w:t xml:space="preserve">onscentret. </w:t>
      </w:r>
      <w:r w:rsidR="00057AEA">
        <w:t>Processen køres</w:t>
      </w:r>
      <w:r>
        <w:t xml:space="preserve"> igennem så hurtigt som muligt og</w:t>
      </w:r>
      <w:r w:rsidR="00057AEA">
        <w:t xml:space="preserve"> Niels understregede, at o</w:t>
      </w:r>
      <w:r>
        <w:t xml:space="preserve">mplaceringsundersøgelsen </w:t>
      </w:r>
      <w:r w:rsidR="00057AEA">
        <w:t>tages meget alvorligt.</w:t>
      </w:r>
    </w:p>
    <w:p w:rsidR="001F5A64" w:rsidRDefault="001F5A64" w:rsidP="007E5CD5"/>
    <w:p w:rsidR="001F5A64" w:rsidRDefault="001F5A64" w:rsidP="007E5CD5">
      <w:r>
        <w:t>Hvis nogen har behov for at tale med Niels Damgaard, opfordres man til at tage ko</w:t>
      </w:r>
      <w:r>
        <w:t>n</w:t>
      </w:r>
      <w:r>
        <w:t>takt.</w:t>
      </w:r>
    </w:p>
    <w:p w:rsidR="00737830" w:rsidRPr="00A24EC8" w:rsidRDefault="00737830" w:rsidP="007E5CD5"/>
    <w:p w:rsidR="007E5CD5" w:rsidRDefault="007E5CD5" w:rsidP="007E5CD5">
      <w:r w:rsidRPr="00A24EC8">
        <w:rPr>
          <w:b/>
        </w:rPr>
        <w:t xml:space="preserve">4. </w:t>
      </w:r>
      <w:r w:rsidR="008A255D">
        <w:rPr>
          <w:b/>
        </w:rPr>
        <w:t>Fremtidige rammer for administrative enheder</w:t>
      </w:r>
      <w:r w:rsidR="00F341DF" w:rsidRPr="00A24EC8">
        <w:rPr>
          <w:b/>
        </w:rPr>
        <w:t xml:space="preserve"> </w:t>
      </w:r>
      <w:r w:rsidR="008F241B">
        <w:rPr>
          <w:b/>
        </w:rPr>
        <w:t>(udsættes)</w:t>
      </w:r>
    </w:p>
    <w:p w:rsidR="007E5CD5" w:rsidRPr="008A255D" w:rsidRDefault="007E5CD5" w:rsidP="007E5CD5">
      <w:pPr>
        <w:rPr>
          <w:b/>
        </w:rPr>
      </w:pPr>
    </w:p>
    <w:p w:rsidR="007E5CD5" w:rsidRDefault="008A255D" w:rsidP="007E5CD5">
      <w:pPr>
        <w:rPr>
          <w:b/>
        </w:rPr>
      </w:pPr>
      <w:r>
        <w:rPr>
          <w:b/>
        </w:rPr>
        <w:t>5</w:t>
      </w:r>
      <w:r w:rsidR="007E5CD5" w:rsidRPr="00A24EC8">
        <w:rPr>
          <w:b/>
        </w:rPr>
        <w:t>. Evt.</w:t>
      </w:r>
    </w:p>
    <w:p w:rsidR="0026120C" w:rsidRDefault="008A255D" w:rsidP="0026120C">
      <w:r>
        <w:t>Næste møde</w:t>
      </w:r>
      <w:r w:rsidR="008F241B">
        <w:t xml:space="preserve"> er </w:t>
      </w:r>
      <w:r w:rsidR="001F5A64">
        <w:t>11. juni kl. 10-12</w:t>
      </w:r>
    </w:p>
    <w:p w:rsidR="001F5A64" w:rsidRDefault="001F5A64" w:rsidP="0026120C"/>
    <w:p w:rsidR="001F5A64" w:rsidRDefault="00057AEA" w:rsidP="0026120C">
      <w:r>
        <w:t>Fremover mødes LSU h</w:t>
      </w:r>
      <w:r w:rsidR="0075479E">
        <w:t xml:space="preserve">ver </w:t>
      </w:r>
      <w:r w:rsidR="001F5A64">
        <w:t xml:space="preserve">6.uge med påbegyndelse efter sommerferien. </w:t>
      </w:r>
      <w:r>
        <w:t>Det blev f</w:t>
      </w:r>
      <w:r>
        <w:t>o</w:t>
      </w:r>
      <w:r>
        <w:t>reslået</w:t>
      </w:r>
      <w:r w:rsidR="001F5A64">
        <w:t xml:space="preserve"> at lave arbejdsgrupper internt i LSU. </w:t>
      </w:r>
      <w:r w:rsidR="0075479E">
        <w:br/>
      </w:r>
      <w:r w:rsidR="001F5A64">
        <w:t>HSU og FSU har lavet årsplan for hvilke temaer</w:t>
      </w:r>
      <w:r w:rsidR="008F241B">
        <w:t>,</w:t>
      </w:r>
      <w:r w:rsidR="001F5A64">
        <w:t xml:space="preserve"> der skal tages op</w:t>
      </w:r>
      <w:r w:rsidR="008F241B">
        <w:t xml:space="preserve"> i løbet af året</w:t>
      </w:r>
      <w:r w:rsidR="001F5A64">
        <w:t>. Vi kan gøre det samme.</w:t>
      </w:r>
    </w:p>
    <w:p w:rsidR="000161CB" w:rsidRDefault="000161CB" w:rsidP="0026120C"/>
    <w:p w:rsidR="000161CB" w:rsidRDefault="000161CB" w:rsidP="0026120C">
      <w:r>
        <w:t>Fremover: Ved indkaldelse skal der være en adresse på sammen med bygningsnu</w:t>
      </w:r>
      <w:r>
        <w:t>m</w:t>
      </w:r>
      <w:r>
        <w:t xml:space="preserve">mer osv. </w:t>
      </w:r>
    </w:p>
    <w:p w:rsidR="00AB173D" w:rsidRDefault="00AB173D" w:rsidP="0026120C"/>
    <w:p w:rsidR="00AB173D" w:rsidRDefault="00AB173D" w:rsidP="0026120C">
      <w:r>
        <w:t>Kommende punkt</w:t>
      </w:r>
      <w:r w:rsidR="008F241B">
        <w:t>er</w:t>
      </w:r>
      <w:r>
        <w:t>: Evaluering af lønforhandlinger og derudover lønkriterier</w:t>
      </w:r>
      <w:r w:rsidR="008F241B">
        <w:t xml:space="preserve"> for næste lønforhandling</w:t>
      </w:r>
      <w:r>
        <w:t xml:space="preserve">. </w:t>
      </w:r>
    </w:p>
    <w:p w:rsidR="00ED6604" w:rsidRDefault="00AB173D" w:rsidP="00BA0046">
      <w:r>
        <w:t xml:space="preserve">Forslag </w:t>
      </w:r>
      <w:r w:rsidR="008F241B">
        <w:t>om</w:t>
      </w:r>
      <w:r>
        <w:t xml:space="preserve"> at der er en ordstyrer til hvert møde.</w:t>
      </w:r>
    </w:p>
    <w:p w:rsidR="00ED6604" w:rsidRPr="007C2A16" w:rsidRDefault="00ED6604" w:rsidP="00BA0046"/>
    <w:sectPr w:rsidR="00ED6604" w:rsidRPr="007C2A16" w:rsidSect="00911412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843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F65" w:rsidRDefault="00A11F65">
      <w:r>
        <w:separator/>
      </w:r>
    </w:p>
  </w:endnote>
  <w:endnote w:type="continuationSeparator" w:id="0">
    <w:p w:rsidR="00A11F65" w:rsidRDefault="00A11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9D7E80-B0CE-45F0-8767-80FC919D43F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EC5816FD-E43C-4289-8A22-1C01C771308E}"/>
    <w:embedBold r:id="rId3" w:fontKey="{D5C6FC37-283F-4FC7-B6D9-6C1C2838D0EC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F2CE18-1C7F-4896-91EC-E16C061F9AE6}"/>
    <w:embedBold r:id="rId5" w:fontKey="{D42A035D-6291-4F8C-AC5F-6C6D6ED5CCAD}"/>
    <w:embedItalic r:id="rId6" w:fontKey="{90F5C3E9-A31F-4A85-876D-71B6D1315AD1}"/>
    <w:embedBoldItalic r:id="rId7" w:fontKey="{F8137D1D-4F06-401C-9E32-ED3D257DFB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Segoe Script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9F29E459-D28B-4C8D-B859-1BC12F1BECBE}"/>
    <w:embedBold r:id="rId9" w:fontKey="{A9C24006-834E-465F-A999-6EEC1D14CBD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79B1BBD-1A58-40D7-BDCC-B6E6B5C4CC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A5572DE9-E1D6-4F15-9964-2D278E7096B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1F3" w:rsidRDefault="00C261F3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0E04D1"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0E04D1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E04D1">
      <w:rPr>
        <w:noProof/>
        <w:vanish/>
      </w:rPr>
      <w:t>5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1F3" w:rsidRDefault="00C261F3" w:rsidP="00EC0BB0"/>
  <w:p w:rsidR="00C261F3" w:rsidRDefault="00C261F3" w:rsidP="00EC0BB0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C261F3" w:rsidRPr="00644D35" w:rsidTr="007C2A16">
      <w:tc>
        <w:tcPr>
          <w:tcW w:w="20" w:type="dxa"/>
        </w:tcPr>
        <w:p w:rsidR="00C261F3" w:rsidRPr="00644D35" w:rsidRDefault="00C261F3" w:rsidP="00B36C68">
          <w:pPr>
            <w:pStyle w:val="Template-Companyname"/>
            <w:rPr>
              <w:lang w:val="en-GB"/>
            </w:rPr>
          </w:pPr>
          <w:bookmarkStart w:id="33" w:name="bmkSecundaryLogo"/>
          <w:bookmarkEnd w:id="33"/>
        </w:p>
      </w:tc>
      <w:tc>
        <w:tcPr>
          <w:tcW w:w="2410" w:type="dxa"/>
        </w:tcPr>
        <w:p w:rsidR="00C261F3" w:rsidRPr="00644D35" w:rsidRDefault="00C261F3" w:rsidP="00D2389C">
          <w:pPr>
            <w:pStyle w:val="Template-Companyname"/>
            <w:rPr>
              <w:lang w:val="en-GB"/>
            </w:rPr>
          </w:pPr>
          <w:bookmarkStart w:id="34" w:name="SD_OFF_Name"/>
          <w:bookmarkStart w:id="35" w:name="HIF_SD_OFF_Name"/>
          <w:bookmarkEnd w:id="34"/>
        </w:p>
        <w:p w:rsidR="00C261F3" w:rsidRPr="00644D35" w:rsidRDefault="00C261F3" w:rsidP="00F02B14">
          <w:pPr>
            <w:pStyle w:val="Template-Address"/>
            <w:rPr>
              <w:lang w:val="en-GB"/>
            </w:rPr>
          </w:pPr>
          <w:bookmarkStart w:id="36" w:name="SD_LAN_AU"/>
          <w:bookmarkEnd w:id="35"/>
          <w:r>
            <w:rPr>
              <w:lang w:val="en-GB"/>
            </w:rPr>
            <w:t>Aarhus Universitet</w:t>
          </w:r>
          <w:bookmarkEnd w:id="36"/>
        </w:p>
        <w:p w:rsidR="00C261F3" w:rsidRPr="00644D35" w:rsidRDefault="00C261F3" w:rsidP="00B36C68">
          <w:pPr>
            <w:pStyle w:val="Template-Address"/>
            <w:rPr>
              <w:lang w:val="en-GB"/>
            </w:rPr>
          </w:pPr>
          <w:bookmarkStart w:id="37" w:name="SD_OFF_OfficeId"/>
          <w:bookmarkEnd w:id="37"/>
        </w:p>
      </w:tc>
    </w:tr>
  </w:tbl>
  <w:p w:rsidR="00C261F3" w:rsidRPr="006C3A1B" w:rsidRDefault="00C261F3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F65" w:rsidRDefault="00A11F65">
      <w:r>
        <w:separator/>
      </w:r>
    </w:p>
  </w:footnote>
  <w:footnote w:type="continuationSeparator" w:id="0">
    <w:p w:rsidR="00A11F65" w:rsidRDefault="00A11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1F3" w:rsidRDefault="00C261F3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1EA7F627" wp14:editId="2C9AE5D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6F9735" wp14:editId="4D08B800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1F3" w:rsidRDefault="00C261F3" w:rsidP="00B36C68">
                          <w:pPr>
                            <w:pStyle w:val="Template-Parentlogoname"/>
                          </w:pPr>
                          <w:bookmarkStart w:id="3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:rsidR="00C261F3" w:rsidRDefault="00C261F3" w:rsidP="00B36C68">
                          <w:pPr>
                            <w:pStyle w:val="Template-Unitnamelogoname"/>
                          </w:pPr>
                          <w:bookmarkStart w:id="4" w:name="SD_OFF_Unitname_N2"/>
                          <w:bookmarkEnd w:id="4"/>
                        </w:p>
                        <w:p w:rsidR="00C261F3" w:rsidRDefault="00C261F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C261F3" w:rsidRDefault="00C261F3" w:rsidP="00B36C68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C261F3" w:rsidRDefault="00C261F3" w:rsidP="00B36C68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  <w:p w:rsidR="00C261F3" w:rsidRDefault="00C261F3"/>
                </w:txbxContent>
              </v:textbox>
              <w10:wrap anchorx="page" anchory="page"/>
            </v:shape>
          </w:pict>
        </mc:Fallback>
      </mc:AlternateContent>
    </w:r>
  </w:p>
  <w:p w:rsidR="00C261F3" w:rsidRDefault="00C261F3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287B97B" wp14:editId="0BE3899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221A88" wp14:editId="3E60A17B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1F3" w:rsidRDefault="00C261F3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E04D1">
                            <w:rPr>
                              <w:rStyle w:val="Sidetal"/>
                              <w:noProof/>
                            </w:rPr>
                            <w:t>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0E04D1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C261F3" w:rsidRPr="00192812" w:rsidRDefault="00C261F3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62C2C9F" wp14:editId="17B8B84A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C261F3" w:rsidRDefault="00C261F3" w:rsidP="006E2A21">
                    <w:pPr>
                      <w:rPr>
                        <w:rStyle w:val="Sidetal"/>
                      </w:rPr>
                    </w:pPr>
                    <w:bookmarkStart w:id="8" w:name="SD_LAN_Page_N2"/>
                    <w:r>
                      <w:rPr>
                        <w:rStyle w:val="Sidetal"/>
                      </w:rPr>
                      <w:t>Side</w:t>
                    </w:r>
                    <w:bookmarkEnd w:id="8"/>
                    <w:r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E04D1">
                      <w:rPr>
                        <w:rStyle w:val="Sidetal"/>
                        <w:noProof/>
                      </w:rPr>
                      <w:t>4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0E04D1">
                      <w:rPr>
                        <w:rStyle w:val="Sidetal"/>
                        <w:noProof/>
                      </w:rPr>
                      <w:t>5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C261F3" w:rsidRPr="00192812" w:rsidRDefault="00C261F3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62C2C9F" wp14:editId="17B8B84A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1F3" w:rsidRDefault="00C261F3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1C1FCFDE" wp14:editId="0B76258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89A5FF" wp14:editId="11B20334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1F3" w:rsidRDefault="00C261F3" w:rsidP="00B36C68">
                          <w:pPr>
                            <w:pStyle w:val="Template-Parentlogoname"/>
                          </w:pPr>
                          <w:bookmarkStart w:id="9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9"/>
                        </w:p>
                        <w:p w:rsidR="00C261F3" w:rsidRDefault="00C261F3" w:rsidP="00B36C68">
                          <w:pPr>
                            <w:pStyle w:val="Template-Unitnamelogoname"/>
                          </w:pPr>
                          <w:bookmarkStart w:id="10" w:name="SD_OFF_UnitName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C261F3" w:rsidRDefault="00C261F3" w:rsidP="00B36C68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C261F3" w:rsidRDefault="00C261F3" w:rsidP="00B36C68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C261F3" w:rsidRDefault="00C261F3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5319404" wp14:editId="0A084B2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37C7A5" wp14:editId="25F2F2CA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1F3" w:rsidRDefault="00C261F3" w:rsidP="003F33BA">
                          <w:pPr>
                            <w:pStyle w:val="Template-Afdeling"/>
                          </w:pPr>
                          <w:bookmarkStart w:id="13" w:name="HIF_SD_FLD_Oplysningsfelt"/>
                        </w:p>
                        <w:p w:rsidR="00C261F3" w:rsidRDefault="00C261F3" w:rsidP="00307E90">
                          <w:pPr>
                            <w:pStyle w:val="Template"/>
                          </w:pPr>
                        </w:p>
                        <w:p w:rsidR="00C261F3" w:rsidRPr="00307E90" w:rsidRDefault="00C261F3" w:rsidP="00307E90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SD_FLD_DocumentDate"/>
                          <w:r>
                            <w:t>27.maj 2015</w:t>
                          </w:r>
                          <w:bookmarkEnd w:id="15"/>
                        </w:p>
                        <w:p w:rsidR="00C261F3" w:rsidRPr="007C2A16" w:rsidRDefault="00C261F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Sagsnr"/>
                          <w:bookmarkStart w:id="17" w:name="HIF_SD_FLD_Sagsnummer"/>
                          <w:r w:rsidRPr="007C2A16"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Pr="007C2A16">
                            <w:rPr>
                              <w:vanish/>
                            </w:rPr>
                            <w:t xml:space="preserve">.: </w:t>
                          </w:r>
                          <w:bookmarkStart w:id="18" w:name="SD_FLD_Sagsnummer"/>
                          <w:bookmarkEnd w:id="18"/>
                        </w:p>
                        <w:p w:rsidR="00C261F3" w:rsidRPr="007C2A16" w:rsidRDefault="00C261F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SD_LAN_Ref"/>
                          <w:bookmarkStart w:id="20" w:name="HIF_SD_FLD_Reference"/>
                          <w:bookmarkEnd w:id="17"/>
                          <w:r w:rsidRPr="007C2A16"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Pr="007C2A16">
                            <w:rPr>
                              <w:vanish/>
                            </w:rPr>
                            <w:t xml:space="preserve">: </w:t>
                          </w:r>
                          <w:bookmarkStart w:id="21" w:name="SD_FLD_Reference"/>
                          <w:bookmarkEnd w:id="21"/>
                        </w:p>
                        <w:bookmarkEnd w:id="20"/>
                        <w:p w:rsidR="00C261F3" w:rsidRPr="00C96CED" w:rsidRDefault="00C261F3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482B159" wp14:editId="44DA5B3B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261F3" w:rsidRDefault="00C261F3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C261F3" w:rsidRPr="00641B24" w:rsidRDefault="00C261F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SD_LAN_Page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66F20"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EC31A3">
                            <w:rPr>
                              <w:rStyle w:val="Sidetal"/>
                              <w:noProof w:val="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C261F3" w:rsidRDefault="00C261F3" w:rsidP="003F33BA">
                    <w:pPr>
                      <w:pStyle w:val="Template-Afdeling"/>
                    </w:pPr>
                    <w:bookmarkStart w:id="23" w:name="HIF_SD_FLD_Oplysningsfelt"/>
                  </w:p>
                  <w:p w:rsidR="00C261F3" w:rsidRDefault="00C261F3" w:rsidP="00307E90">
                    <w:pPr>
                      <w:pStyle w:val="Template"/>
                    </w:pPr>
                  </w:p>
                  <w:p w:rsidR="00C261F3" w:rsidRPr="00307E90" w:rsidRDefault="00C261F3" w:rsidP="00307E90">
                    <w:pPr>
                      <w:pStyle w:val="Template"/>
                    </w:pPr>
                    <w:bookmarkStart w:id="24" w:name="SD_LAN_Date"/>
                    <w:bookmarkEnd w:id="23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SD_FLD_DocumentDate"/>
                    <w:r>
                      <w:t>27.maj 2015</w:t>
                    </w:r>
                    <w:bookmarkEnd w:id="25"/>
                  </w:p>
                  <w:p w:rsidR="00C261F3" w:rsidRPr="007C2A16" w:rsidRDefault="00C261F3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Sagsnr"/>
                    <w:bookmarkStart w:id="27" w:name="HIF_SD_FLD_Sagsnummer"/>
                    <w:r w:rsidRPr="007C2A16">
                      <w:rPr>
                        <w:vanish/>
                      </w:rPr>
                      <w:t>Sags nr</w:t>
                    </w:r>
                    <w:bookmarkEnd w:id="26"/>
                    <w:r w:rsidRPr="007C2A16">
                      <w:rPr>
                        <w:vanish/>
                      </w:rPr>
                      <w:t xml:space="preserve">.: </w:t>
                    </w:r>
                    <w:bookmarkStart w:id="28" w:name="SD_FLD_Sagsnummer"/>
                    <w:bookmarkEnd w:id="28"/>
                  </w:p>
                  <w:p w:rsidR="00C261F3" w:rsidRPr="007C2A16" w:rsidRDefault="00C261F3" w:rsidP="00307E90">
                    <w:pPr>
                      <w:pStyle w:val="Template"/>
                      <w:rPr>
                        <w:vanish/>
                      </w:rPr>
                    </w:pPr>
                    <w:bookmarkStart w:id="29" w:name="SD_LAN_Ref"/>
                    <w:bookmarkStart w:id="30" w:name="HIF_SD_FLD_Reference"/>
                    <w:bookmarkEnd w:id="27"/>
                    <w:r w:rsidRPr="007C2A16">
                      <w:rPr>
                        <w:vanish/>
                      </w:rPr>
                      <w:t>Ref</w:t>
                    </w:r>
                    <w:bookmarkEnd w:id="29"/>
                    <w:r w:rsidRPr="007C2A16">
                      <w:rPr>
                        <w:vanish/>
                      </w:rPr>
                      <w:t xml:space="preserve">: </w:t>
                    </w:r>
                    <w:bookmarkStart w:id="31" w:name="SD_FLD_Reference"/>
                    <w:bookmarkEnd w:id="31"/>
                  </w:p>
                  <w:bookmarkEnd w:id="30"/>
                  <w:p w:rsidR="00C261F3" w:rsidRPr="00C96CED" w:rsidRDefault="00C261F3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482B159" wp14:editId="44DA5B3B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61F3" w:rsidRDefault="00C261F3" w:rsidP="00BF37E1">
                    <w:pPr>
                      <w:pStyle w:val="Template-Date"/>
                      <w:spacing w:line="120" w:lineRule="exact"/>
                    </w:pPr>
                  </w:p>
                  <w:p w:rsidR="00C261F3" w:rsidRPr="00641B24" w:rsidRDefault="00C261F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SD_LAN_Page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66F20"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EC31A3">
                      <w:rPr>
                        <w:rStyle w:val="Sidetal"/>
                        <w:noProof w:val="0"/>
                      </w:rPr>
                      <w:t>5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5"/>
  </w:num>
  <w:num w:numId="2">
    <w:abstractNumId w:val="15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9"/>
  </w:num>
  <w:num w:numId="16">
    <w:abstractNumId w:val="16"/>
  </w:num>
  <w:num w:numId="17">
    <w:abstractNumId w:val="12"/>
  </w:num>
  <w:num w:numId="18">
    <w:abstractNumId w:val="23"/>
  </w:num>
  <w:num w:numId="19">
    <w:abstractNumId w:val="27"/>
  </w:num>
  <w:num w:numId="20">
    <w:abstractNumId w:val="13"/>
  </w:num>
  <w:num w:numId="21">
    <w:abstractNumId w:val="20"/>
  </w:num>
  <w:num w:numId="22">
    <w:abstractNumId w:val="14"/>
  </w:num>
  <w:num w:numId="23">
    <w:abstractNumId w:val="28"/>
  </w:num>
  <w:num w:numId="24">
    <w:abstractNumId w:val="0"/>
  </w:num>
  <w:num w:numId="25">
    <w:abstractNumId w:val="10"/>
  </w:num>
  <w:num w:numId="26">
    <w:abstractNumId w:val="9"/>
  </w:num>
  <w:num w:numId="27">
    <w:abstractNumId w:val="18"/>
  </w:num>
  <w:num w:numId="28">
    <w:abstractNumId w:val="21"/>
  </w:num>
  <w:num w:numId="29">
    <w:abstractNumId w:val="24"/>
  </w:num>
  <w:num w:numId="30">
    <w:abstractNumId w:val="17"/>
  </w:num>
  <w:num w:numId="31">
    <w:abstractNumId w:val="19"/>
  </w:num>
  <w:num w:numId="32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161CB"/>
    <w:rsid w:val="0003149C"/>
    <w:rsid w:val="00034A55"/>
    <w:rsid w:val="00036650"/>
    <w:rsid w:val="000374E1"/>
    <w:rsid w:val="00051A09"/>
    <w:rsid w:val="00052ED2"/>
    <w:rsid w:val="00055D4B"/>
    <w:rsid w:val="00057AEA"/>
    <w:rsid w:val="00065902"/>
    <w:rsid w:val="000827B1"/>
    <w:rsid w:val="00087773"/>
    <w:rsid w:val="00094D54"/>
    <w:rsid w:val="000D1B50"/>
    <w:rsid w:val="000E04D1"/>
    <w:rsid w:val="0011283F"/>
    <w:rsid w:val="00153477"/>
    <w:rsid w:val="00154F00"/>
    <w:rsid w:val="00163EFC"/>
    <w:rsid w:val="00164A1D"/>
    <w:rsid w:val="00174751"/>
    <w:rsid w:val="00175336"/>
    <w:rsid w:val="0018593B"/>
    <w:rsid w:val="00192812"/>
    <w:rsid w:val="00193534"/>
    <w:rsid w:val="00193725"/>
    <w:rsid w:val="001A7352"/>
    <w:rsid w:val="001C027B"/>
    <w:rsid w:val="001D1259"/>
    <w:rsid w:val="001E71E9"/>
    <w:rsid w:val="001F5A64"/>
    <w:rsid w:val="00206818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00A8"/>
    <w:rsid w:val="002E07F2"/>
    <w:rsid w:val="002E326D"/>
    <w:rsid w:val="002E6EB1"/>
    <w:rsid w:val="002F6A87"/>
    <w:rsid w:val="002F75DC"/>
    <w:rsid w:val="00307472"/>
    <w:rsid w:val="00307E90"/>
    <w:rsid w:val="00315669"/>
    <w:rsid w:val="00333BC8"/>
    <w:rsid w:val="003535DC"/>
    <w:rsid w:val="00394ADB"/>
    <w:rsid w:val="00395BF2"/>
    <w:rsid w:val="003A022B"/>
    <w:rsid w:val="003A0461"/>
    <w:rsid w:val="003B0624"/>
    <w:rsid w:val="003B7AD6"/>
    <w:rsid w:val="003B7BF5"/>
    <w:rsid w:val="003E6170"/>
    <w:rsid w:val="003F33BA"/>
    <w:rsid w:val="00413671"/>
    <w:rsid w:val="004143CC"/>
    <w:rsid w:val="00430307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B06E9"/>
    <w:rsid w:val="004C208C"/>
    <w:rsid w:val="004F4341"/>
    <w:rsid w:val="004F7B82"/>
    <w:rsid w:val="00503C31"/>
    <w:rsid w:val="00504494"/>
    <w:rsid w:val="0050605B"/>
    <w:rsid w:val="00507AF4"/>
    <w:rsid w:val="00523163"/>
    <w:rsid w:val="00524DD1"/>
    <w:rsid w:val="00535F74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211F9"/>
    <w:rsid w:val="00641B24"/>
    <w:rsid w:val="00644058"/>
    <w:rsid w:val="00644D35"/>
    <w:rsid w:val="00645634"/>
    <w:rsid w:val="00665CEC"/>
    <w:rsid w:val="006910EE"/>
    <w:rsid w:val="00694DA3"/>
    <w:rsid w:val="006B51A4"/>
    <w:rsid w:val="006C0297"/>
    <w:rsid w:val="006C3A1B"/>
    <w:rsid w:val="006C725C"/>
    <w:rsid w:val="006D2AC2"/>
    <w:rsid w:val="006E2A21"/>
    <w:rsid w:val="006F3C30"/>
    <w:rsid w:val="006F7105"/>
    <w:rsid w:val="007118C5"/>
    <w:rsid w:val="007209BF"/>
    <w:rsid w:val="00726300"/>
    <w:rsid w:val="0072638A"/>
    <w:rsid w:val="00731229"/>
    <w:rsid w:val="00736658"/>
    <w:rsid w:val="00737830"/>
    <w:rsid w:val="00744F27"/>
    <w:rsid w:val="0075479E"/>
    <w:rsid w:val="00757BDC"/>
    <w:rsid w:val="00760051"/>
    <w:rsid w:val="00772EAE"/>
    <w:rsid w:val="00795523"/>
    <w:rsid w:val="007955B4"/>
    <w:rsid w:val="007B61B3"/>
    <w:rsid w:val="007C2A16"/>
    <w:rsid w:val="007C496B"/>
    <w:rsid w:val="007E062D"/>
    <w:rsid w:val="007E2DF3"/>
    <w:rsid w:val="007E5CD5"/>
    <w:rsid w:val="007E7933"/>
    <w:rsid w:val="007F578B"/>
    <w:rsid w:val="008068BE"/>
    <w:rsid w:val="00830B48"/>
    <w:rsid w:val="008558E5"/>
    <w:rsid w:val="00863559"/>
    <w:rsid w:val="0087322B"/>
    <w:rsid w:val="00887B92"/>
    <w:rsid w:val="00896541"/>
    <w:rsid w:val="008A255D"/>
    <w:rsid w:val="008A28B2"/>
    <w:rsid w:val="008B14BE"/>
    <w:rsid w:val="008C171C"/>
    <w:rsid w:val="008F241B"/>
    <w:rsid w:val="00901304"/>
    <w:rsid w:val="00911412"/>
    <w:rsid w:val="0091147E"/>
    <w:rsid w:val="009300C0"/>
    <w:rsid w:val="00930E78"/>
    <w:rsid w:val="00936BF0"/>
    <w:rsid w:val="00940637"/>
    <w:rsid w:val="0094201E"/>
    <w:rsid w:val="00961B44"/>
    <w:rsid w:val="00984F0F"/>
    <w:rsid w:val="0099379E"/>
    <w:rsid w:val="009A0EC4"/>
    <w:rsid w:val="009A26CC"/>
    <w:rsid w:val="009C107E"/>
    <w:rsid w:val="009C21B4"/>
    <w:rsid w:val="009C3A4A"/>
    <w:rsid w:val="009D15A7"/>
    <w:rsid w:val="009E58A0"/>
    <w:rsid w:val="009E7AF4"/>
    <w:rsid w:val="00A028ED"/>
    <w:rsid w:val="00A0620C"/>
    <w:rsid w:val="00A11327"/>
    <w:rsid w:val="00A11F65"/>
    <w:rsid w:val="00A24EC8"/>
    <w:rsid w:val="00A2541C"/>
    <w:rsid w:val="00A32765"/>
    <w:rsid w:val="00A4137F"/>
    <w:rsid w:val="00A91CB9"/>
    <w:rsid w:val="00AA0EF9"/>
    <w:rsid w:val="00AA64CB"/>
    <w:rsid w:val="00AA7195"/>
    <w:rsid w:val="00AB173D"/>
    <w:rsid w:val="00AB2E5C"/>
    <w:rsid w:val="00AB4E1D"/>
    <w:rsid w:val="00AD3563"/>
    <w:rsid w:val="00AF2199"/>
    <w:rsid w:val="00B03F98"/>
    <w:rsid w:val="00B12507"/>
    <w:rsid w:val="00B15221"/>
    <w:rsid w:val="00B15DA4"/>
    <w:rsid w:val="00B175E9"/>
    <w:rsid w:val="00B36C68"/>
    <w:rsid w:val="00B45E46"/>
    <w:rsid w:val="00B47C60"/>
    <w:rsid w:val="00B52F16"/>
    <w:rsid w:val="00B57EEB"/>
    <w:rsid w:val="00B64A19"/>
    <w:rsid w:val="00B67E0C"/>
    <w:rsid w:val="00B705E6"/>
    <w:rsid w:val="00B94310"/>
    <w:rsid w:val="00BA0046"/>
    <w:rsid w:val="00BA56DF"/>
    <w:rsid w:val="00BA591D"/>
    <w:rsid w:val="00BA6EC1"/>
    <w:rsid w:val="00BB3C1E"/>
    <w:rsid w:val="00BC6E27"/>
    <w:rsid w:val="00BE7F01"/>
    <w:rsid w:val="00BE7FBE"/>
    <w:rsid w:val="00BF37E1"/>
    <w:rsid w:val="00BF3805"/>
    <w:rsid w:val="00C12268"/>
    <w:rsid w:val="00C261F3"/>
    <w:rsid w:val="00C501DB"/>
    <w:rsid w:val="00C62763"/>
    <w:rsid w:val="00C64F00"/>
    <w:rsid w:val="00C66F2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6340E"/>
    <w:rsid w:val="00D70FDC"/>
    <w:rsid w:val="00D80B98"/>
    <w:rsid w:val="00D87C08"/>
    <w:rsid w:val="00DA419E"/>
    <w:rsid w:val="00DA62D2"/>
    <w:rsid w:val="00DC46F9"/>
    <w:rsid w:val="00DD17B6"/>
    <w:rsid w:val="00DE06BB"/>
    <w:rsid w:val="00DE3C16"/>
    <w:rsid w:val="00DE5DBB"/>
    <w:rsid w:val="00E01CFB"/>
    <w:rsid w:val="00E0382F"/>
    <w:rsid w:val="00E20A3D"/>
    <w:rsid w:val="00E27F63"/>
    <w:rsid w:val="00E37157"/>
    <w:rsid w:val="00E5330D"/>
    <w:rsid w:val="00E620D0"/>
    <w:rsid w:val="00E65CA9"/>
    <w:rsid w:val="00E90B80"/>
    <w:rsid w:val="00E960F0"/>
    <w:rsid w:val="00EA6633"/>
    <w:rsid w:val="00EC0BB0"/>
    <w:rsid w:val="00EC2B0F"/>
    <w:rsid w:val="00EC31A3"/>
    <w:rsid w:val="00EC3B4A"/>
    <w:rsid w:val="00EC42C7"/>
    <w:rsid w:val="00ED6604"/>
    <w:rsid w:val="00EF5DB1"/>
    <w:rsid w:val="00F02B14"/>
    <w:rsid w:val="00F05149"/>
    <w:rsid w:val="00F17B48"/>
    <w:rsid w:val="00F31AC4"/>
    <w:rsid w:val="00F341DF"/>
    <w:rsid w:val="00F4463E"/>
    <w:rsid w:val="00F45004"/>
    <w:rsid w:val="00F754F3"/>
    <w:rsid w:val="00F76D16"/>
    <w:rsid w:val="00F77346"/>
    <w:rsid w:val="00F80EC9"/>
    <w:rsid w:val="00F91A95"/>
    <w:rsid w:val="00F95DA2"/>
    <w:rsid w:val="00FA31F3"/>
    <w:rsid w:val="00FB214B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17</TotalTime>
  <Pages>5</Pages>
  <Words>1582</Words>
  <Characters>9351</Characters>
  <Application>Microsoft Office Word</Application>
  <DocSecurity>0</DocSecurity>
  <Lines>77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10912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Maria Blach Nielsen</dc:creator>
  <cp:lastModifiedBy>Maria Blach Nielsen</cp:lastModifiedBy>
  <cp:revision>3</cp:revision>
  <cp:lastPrinted>2015-05-27T06:20:00Z</cp:lastPrinted>
  <dcterms:created xsi:type="dcterms:W3CDTF">2015-06-10T09:41:00Z</dcterms:created>
  <dcterms:modified xsi:type="dcterms:W3CDTF">2015-08-19T13:44:00Z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