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508" w:rsidRPr="002472ED" w:rsidRDefault="0067579F" w:rsidP="00F14508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Sabbaticalstipendier</w:t>
      </w:r>
      <w:proofErr w:type="spellEnd"/>
      <w:r>
        <w:rPr>
          <w:b/>
          <w:sz w:val="24"/>
          <w:szCs w:val="24"/>
        </w:rPr>
        <w:t xml:space="preserve"> til VIP-ansatte på minimum lektor/seniorforskerniveau på ST</w:t>
      </w:r>
    </w:p>
    <w:p w:rsidR="00BF195F" w:rsidRDefault="00BF195F" w:rsidP="00F14508"/>
    <w:p w:rsidR="0018330F" w:rsidRDefault="005532B0" w:rsidP="00F14508">
      <w:r>
        <w:t xml:space="preserve"> </w:t>
      </w:r>
      <w:r w:rsidR="00DD1ADE">
        <w:t xml:space="preserve">Nedenstående ansøgningsskema udfyldes og indsendes til </w:t>
      </w:r>
      <w:hyperlink r:id="rId8" w:history="1">
        <w:r w:rsidR="00DD1ADE" w:rsidRPr="00832066">
          <w:rPr>
            <w:rStyle w:val="Hyperlink"/>
          </w:rPr>
          <w:t>img@au.dk</w:t>
        </w:r>
      </w:hyperlink>
      <w:r w:rsidR="00DD1ADE">
        <w:t xml:space="preserve"> </w:t>
      </w:r>
      <w:r w:rsidR="0018330F">
        <w:t>inden ansøg</w:t>
      </w:r>
      <w:r w:rsidR="00D4400A">
        <w:t>ningsfristerne. Læs mere på hjemmesiden her:</w:t>
      </w:r>
    </w:p>
    <w:p w:rsidR="000E6B5E" w:rsidRDefault="000E6B5E" w:rsidP="00F14508"/>
    <w:p w:rsidR="000E6B5E" w:rsidRDefault="00CB1930" w:rsidP="00F14508">
      <w:hyperlink r:id="rId9" w:history="1">
        <w:r w:rsidR="000E6B5E" w:rsidRPr="00ED42FD">
          <w:rPr>
            <w:rStyle w:val="Hyperlink"/>
          </w:rPr>
          <w:t>http://scitech.medarbejdere.au.dk/raad-og-naevn/forskningsudvalg/sabbaticalstipendier/</w:t>
        </w:r>
      </w:hyperlink>
    </w:p>
    <w:p w:rsidR="0018330F" w:rsidRDefault="0018330F" w:rsidP="0018330F">
      <w:pPr>
        <w:pStyle w:val="Normal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8330F" w:rsidRDefault="0018330F" w:rsidP="00F14508"/>
    <w:p w:rsidR="003C48B4" w:rsidRDefault="000D0B84" w:rsidP="00F14508">
      <w:r>
        <w:t xml:space="preserve">Kort CV </w:t>
      </w:r>
      <w:r w:rsidR="0018330F">
        <w:t xml:space="preserve">samt godkendelse af udlandsophold fra institutleder (mail, brev el. lign.) </w:t>
      </w:r>
      <w:r>
        <w:t>vedlægges ansøgningen.</w:t>
      </w:r>
      <w:r w:rsidR="000A58DF">
        <w:t xml:space="preserve"> </w:t>
      </w:r>
      <w:r w:rsidR="00584A0F">
        <w:t xml:space="preserve">Såfremt instituttet </w:t>
      </w:r>
      <w:r w:rsidR="00D6716F">
        <w:t xml:space="preserve">eller andre </w:t>
      </w:r>
      <w:r w:rsidR="00584A0F">
        <w:t xml:space="preserve">dækker nogle af udgifterne skal dokumentation for dette vedlægges. </w:t>
      </w:r>
      <w:r w:rsidR="00584A0F" w:rsidRPr="00172585">
        <w:rPr>
          <w:b/>
          <w:i/>
        </w:rPr>
        <w:t>A</w:t>
      </w:r>
      <w:r w:rsidR="000A58DF" w:rsidRPr="00172585">
        <w:rPr>
          <w:b/>
          <w:i/>
        </w:rPr>
        <w:t>n</w:t>
      </w:r>
      <w:r w:rsidR="000A58DF" w:rsidRPr="00AC68A5">
        <w:rPr>
          <w:b/>
          <w:i/>
        </w:rPr>
        <w:t>giv hvis en hurtigere afklaring er nødvendig.</w:t>
      </w:r>
      <w:r w:rsidR="000A58DF">
        <w:t xml:space="preserve"> </w:t>
      </w:r>
    </w:p>
    <w:p w:rsidR="00BF195F" w:rsidRDefault="00BF195F" w:rsidP="00F14508"/>
    <w:p w:rsidR="00BF195F" w:rsidRDefault="00BF195F" w:rsidP="00F14508">
      <w:r>
        <w:t xml:space="preserve">Bevillingsperioden udløber </w:t>
      </w:r>
      <w:r w:rsidRPr="00B4314B">
        <w:rPr>
          <w:b/>
        </w:rPr>
        <w:t>31. december 20</w:t>
      </w:r>
      <w:r w:rsidR="0066690E">
        <w:rPr>
          <w:b/>
        </w:rPr>
        <w:t>20</w:t>
      </w:r>
      <w:r>
        <w:t>. Der vil efter bevillingsperiodens udløb skulle afgives rapport om projektets gennemførelse og resultater.</w:t>
      </w:r>
    </w:p>
    <w:p w:rsidR="000A58DF" w:rsidRDefault="000A58DF" w:rsidP="00F14508"/>
    <w:p w:rsidR="00BF195F" w:rsidRDefault="00BF195F" w:rsidP="00F14508">
      <w:r>
        <w:t xml:space="preserve">Eventuelle spørgsmål kan rettes til Ida Marie Gerdes </w:t>
      </w:r>
      <w:hyperlink r:id="rId10" w:history="1">
        <w:r w:rsidRPr="00832066">
          <w:rPr>
            <w:rStyle w:val="Hyperlink"/>
          </w:rPr>
          <w:t>img@au.dk</w:t>
        </w:r>
      </w:hyperlink>
      <w:r>
        <w:t xml:space="preserve"> eller 30 36 06 65 </w:t>
      </w:r>
    </w:p>
    <w:p w:rsidR="00BF195F" w:rsidRDefault="00BF195F" w:rsidP="00F14508"/>
    <w:tbl>
      <w:tblPr>
        <w:tblW w:w="96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17"/>
      </w:tblGrid>
      <w:tr w:rsidR="00A3152C" w:rsidRPr="0088192E" w:rsidTr="00863DF2">
        <w:tc>
          <w:tcPr>
            <w:tcW w:w="9617" w:type="dxa"/>
          </w:tcPr>
          <w:p w:rsidR="00A3152C" w:rsidRDefault="00AC68A5" w:rsidP="00BF195F">
            <w:pPr>
              <w:rPr>
                <w:b/>
              </w:rPr>
            </w:pPr>
            <w:r>
              <w:rPr>
                <w:b/>
              </w:rPr>
              <w:t>Ansøger</w:t>
            </w:r>
          </w:p>
        </w:tc>
      </w:tr>
      <w:tr w:rsidR="00A3152C" w:rsidRPr="0088192E" w:rsidTr="00863DF2">
        <w:tc>
          <w:tcPr>
            <w:tcW w:w="9617" w:type="dxa"/>
          </w:tcPr>
          <w:p w:rsidR="00A3152C" w:rsidRDefault="00AC68A5" w:rsidP="00DD1ADE">
            <w:pPr>
              <w:rPr>
                <w:b/>
              </w:rPr>
            </w:pPr>
            <w:r>
              <w:rPr>
                <w:b/>
              </w:rPr>
              <w:t>Navn:</w:t>
            </w:r>
          </w:p>
          <w:p w:rsidR="00AC68A5" w:rsidRDefault="00AC68A5" w:rsidP="00DD1ADE">
            <w:pPr>
              <w:rPr>
                <w:b/>
              </w:rPr>
            </w:pPr>
            <w:r>
              <w:rPr>
                <w:b/>
              </w:rPr>
              <w:t>E-mail:</w:t>
            </w:r>
          </w:p>
          <w:p w:rsidR="00460F06" w:rsidRDefault="00AC68A5" w:rsidP="00172585">
            <w:pPr>
              <w:rPr>
                <w:b/>
              </w:rPr>
            </w:pPr>
            <w:r>
              <w:rPr>
                <w:b/>
              </w:rPr>
              <w:t>Telefonnummer:</w:t>
            </w:r>
          </w:p>
        </w:tc>
      </w:tr>
      <w:tr w:rsidR="00460F06" w:rsidRPr="0088192E" w:rsidTr="00863DF2">
        <w:tc>
          <w:tcPr>
            <w:tcW w:w="9617" w:type="dxa"/>
          </w:tcPr>
          <w:p w:rsidR="00460F06" w:rsidRDefault="00460F06" w:rsidP="00BF195F">
            <w:pPr>
              <w:rPr>
                <w:b/>
              </w:rPr>
            </w:pPr>
            <w:r>
              <w:rPr>
                <w:b/>
              </w:rPr>
              <w:t>Institut</w:t>
            </w:r>
          </w:p>
        </w:tc>
      </w:tr>
      <w:tr w:rsidR="00460F06" w:rsidRPr="0088192E" w:rsidTr="00863DF2">
        <w:tc>
          <w:tcPr>
            <w:tcW w:w="9617" w:type="dxa"/>
          </w:tcPr>
          <w:p w:rsidR="00460F06" w:rsidRDefault="00460F06" w:rsidP="00DD1ADE">
            <w:pPr>
              <w:rPr>
                <w:b/>
              </w:rPr>
            </w:pPr>
          </w:p>
          <w:p w:rsidR="00460F06" w:rsidRDefault="00460F06" w:rsidP="00DD1ADE">
            <w:pPr>
              <w:rPr>
                <w:b/>
              </w:rPr>
            </w:pPr>
          </w:p>
          <w:p w:rsidR="00460F06" w:rsidRDefault="00460F06" w:rsidP="00DD1ADE">
            <w:pPr>
              <w:rPr>
                <w:b/>
              </w:rPr>
            </w:pPr>
          </w:p>
        </w:tc>
      </w:tr>
      <w:tr w:rsidR="00A3152C" w:rsidRPr="0088192E" w:rsidTr="00863DF2">
        <w:tc>
          <w:tcPr>
            <w:tcW w:w="9617" w:type="dxa"/>
          </w:tcPr>
          <w:p w:rsidR="00A3152C" w:rsidRDefault="00460F06" w:rsidP="00890DF8">
            <w:pPr>
              <w:rPr>
                <w:b/>
              </w:rPr>
            </w:pPr>
            <w:r>
              <w:rPr>
                <w:b/>
              </w:rPr>
              <w:t xml:space="preserve">Budget </w:t>
            </w:r>
            <w:r w:rsidR="00AC68A5">
              <w:rPr>
                <w:b/>
              </w:rPr>
              <w:t xml:space="preserve">(kan vedlægges separat) </w:t>
            </w:r>
          </w:p>
        </w:tc>
      </w:tr>
      <w:tr w:rsidR="00A3152C" w:rsidRPr="0088192E" w:rsidTr="00863DF2">
        <w:tc>
          <w:tcPr>
            <w:tcW w:w="9617" w:type="dxa"/>
          </w:tcPr>
          <w:p w:rsidR="00A3152C" w:rsidRDefault="00A3152C" w:rsidP="00DD1ADE">
            <w:pPr>
              <w:rPr>
                <w:b/>
              </w:rPr>
            </w:pPr>
          </w:p>
          <w:p w:rsidR="00460F06" w:rsidRDefault="00460F06" w:rsidP="00DD1ADE">
            <w:pPr>
              <w:rPr>
                <w:b/>
              </w:rPr>
            </w:pPr>
          </w:p>
          <w:p w:rsidR="00460F06" w:rsidRDefault="00460F06" w:rsidP="00DD1ADE">
            <w:pPr>
              <w:rPr>
                <w:b/>
              </w:rPr>
            </w:pPr>
          </w:p>
        </w:tc>
      </w:tr>
      <w:tr w:rsidR="0018330F" w:rsidRPr="0088192E" w:rsidTr="00863DF2">
        <w:tc>
          <w:tcPr>
            <w:tcW w:w="9617" w:type="dxa"/>
          </w:tcPr>
          <w:p w:rsidR="0018330F" w:rsidRDefault="0018330F" w:rsidP="00CB1930">
            <w:pPr>
              <w:rPr>
                <w:b/>
              </w:rPr>
            </w:pPr>
            <w:r>
              <w:rPr>
                <w:b/>
              </w:rPr>
              <w:t>Opholdets start- og sluttidspunkt</w:t>
            </w:r>
            <w:r w:rsidR="00890DF8">
              <w:rPr>
                <w:b/>
              </w:rPr>
              <w:t xml:space="preserve"> (skal være afsluttet inden 31/12 20</w:t>
            </w:r>
            <w:r w:rsidR="00CB1930">
              <w:rPr>
                <w:b/>
              </w:rPr>
              <w:t>20</w:t>
            </w:r>
            <w:bookmarkStart w:id="0" w:name="_GoBack"/>
            <w:bookmarkEnd w:id="0"/>
            <w:r w:rsidR="00890DF8">
              <w:rPr>
                <w:b/>
              </w:rPr>
              <w:t>)</w:t>
            </w:r>
          </w:p>
        </w:tc>
      </w:tr>
      <w:tr w:rsidR="0018330F" w:rsidRPr="0088192E" w:rsidTr="00863DF2">
        <w:tc>
          <w:tcPr>
            <w:tcW w:w="9617" w:type="dxa"/>
          </w:tcPr>
          <w:p w:rsidR="0018330F" w:rsidRDefault="0018330F" w:rsidP="00BF195F">
            <w:pPr>
              <w:rPr>
                <w:b/>
              </w:rPr>
            </w:pPr>
          </w:p>
          <w:p w:rsidR="0018330F" w:rsidRDefault="0018330F" w:rsidP="00BF195F">
            <w:pPr>
              <w:rPr>
                <w:b/>
              </w:rPr>
            </w:pPr>
          </w:p>
          <w:p w:rsidR="0018330F" w:rsidRDefault="0018330F" w:rsidP="00BF195F">
            <w:pPr>
              <w:rPr>
                <w:b/>
              </w:rPr>
            </w:pPr>
          </w:p>
        </w:tc>
      </w:tr>
      <w:tr w:rsidR="00F14508" w:rsidRPr="0088192E" w:rsidTr="00863DF2">
        <w:tc>
          <w:tcPr>
            <w:tcW w:w="9617" w:type="dxa"/>
          </w:tcPr>
          <w:p w:rsidR="00F14508" w:rsidRPr="0088192E" w:rsidRDefault="00DD1ADE" w:rsidP="00BF195F">
            <w:pPr>
              <w:rPr>
                <w:b/>
              </w:rPr>
            </w:pPr>
            <w:r>
              <w:rPr>
                <w:b/>
              </w:rPr>
              <w:t>Navn</w:t>
            </w:r>
            <w:r w:rsidR="005C3060">
              <w:rPr>
                <w:b/>
              </w:rPr>
              <w:t xml:space="preserve"> på udenlandsk universitet</w:t>
            </w:r>
            <w:r w:rsidR="00AC68A5">
              <w:rPr>
                <w:b/>
              </w:rPr>
              <w:t>(er)</w:t>
            </w:r>
          </w:p>
        </w:tc>
      </w:tr>
      <w:tr w:rsidR="00F14508" w:rsidRPr="0088192E" w:rsidTr="006774CA">
        <w:trPr>
          <w:trHeight w:val="397"/>
        </w:trPr>
        <w:tc>
          <w:tcPr>
            <w:tcW w:w="9617" w:type="dxa"/>
            <w:tcMar>
              <w:bottom w:w="227" w:type="dxa"/>
            </w:tcMar>
          </w:tcPr>
          <w:p w:rsidR="00F14508" w:rsidRPr="0088192E" w:rsidRDefault="00F14508" w:rsidP="00CE4FED"/>
        </w:tc>
      </w:tr>
      <w:tr w:rsidR="000D0B84" w:rsidRPr="0088192E" w:rsidTr="00863DF2">
        <w:tc>
          <w:tcPr>
            <w:tcW w:w="9617" w:type="dxa"/>
          </w:tcPr>
          <w:p w:rsidR="000D0B84" w:rsidRPr="0088192E" w:rsidRDefault="000D0B84" w:rsidP="00BF195F">
            <w:pPr>
              <w:rPr>
                <w:b/>
              </w:rPr>
            </w:pPr>
            <w:r>
              <w:rPr>
                <w:b/>
              </w:rPr>
              <w:t>Kort redegørelse for formålet med opholdet</w:t>
            </w:r>
          </w:p>
        </w:tc>
      </w:tr>
      <w:tr w:rsidR="000D0B84" w:rsidRPr="0088192E" w:rsidTr="006774CA">
        <w:trPr>
          <w:trHeight w:val="397"/>
        </w:trPr>
        <w:tc>
          <w:tcPr>
            <w:tcW w:w="9617" w:type="dxa"/>
            <w:tcMar>
              <w:bottom w:w="227" w:type="dxa"/>
            </w:tcMar>
          </w:tcPr>
          <w:p w:rsidR="000D0B84" w:rsidRDefault="000D0B84" w:rsidP="00F7180E">
            <w:pPr>
              <w:pStyle w:val="Opstilling-punkttegn"/>
              <w:numPr>
                <w:ilvl w:val="0"/>
                <w:numId w:val="0"/>
              </w:numPr>
            </w:pPr>
          </w:p>
          <w:p w:rsidR="000D0B84" w:rsidRDefault="000D0B84" w:rsidP="00F7180E">
            <w:pPr>
              <w:pStyle w:val="Opstilling-punkttegn"/>
              <w:numPr>
                <w:ilvl w:val="0"/>
                <w:numId w:val="0"/>
              </w:numPr>
            </w:pPr>
          </w:p>
          <w:p w:rsidR="000D0B84" w:rsidRPr="0088192E" w:rsidRDefault="000D0B84" w:rsidP="00F7180E">
            <w:pPr>
              <w:pStyle w:val="Opstilling-punkttegn"/>
              <w:numPr>
                <w:ilvl w:val="0"/>
                <w:numId w:val="0"/>
              </w:numPr>
            </w:pPr>
          </w:p>
        </w:tc>
      </w:tr>
      <w:tr w:rsidR="000D0B84" w:rsidRPr="0088192E" w:rsidTr="00863DF2">
        <w:tc>
          <w:tcPr>
            <w:tcW w:w="9617" w:type="dxa"/>
          </w:tcPr>
          <w:p w:rsidR="000D0B84" w:rsidRPr="0088192E" w:rsidRDefault="000D0B84" w:rsidP="00AC68A5">
            <w:pPr>
              <w:rPr>
                <w:b/>
              </w:rPr>
            </w:pPr>
            <w:r>
              <w:rPr>
                <w:b/>
              </w:rPr>
              <w:t>Kort redegørelse for det forvente</w:t>
            </w:r>
            <w:r w:rsidR="00AC68A5">
              <w:rPr>
                <w:b/>
              </w:rPr>
              <w:t>de</w:t>
            </w:r>
            <w:r>
              <w:rPr>
                <w:b/>
              </w:rPr>
              <w:t xml:space="preserve"> forskningsmæssige udbytte for ansøgeren, dennes projekter og for det relevante faglige miljø på AU</w:t>
            </w:r>
          </w:p>
        </w:tc>
      </w:tr>
      <w:tr w:rsidR="000D0B84" w:rsidRPr="0088192E" w:rsidTr="00863DF2">
        <w:trPr>
          <w:trHeight w:val="907"/>
        </w:trPr>
        <w:tc>
          <w:tcPr>
            <w:tcW w:w="9617" w:type="dxa"/>
            <w:tcMar>
              <w:bottom w:w="227" w:type="dxa"/>
            </w:tcMar>
          </w:tcPr>
          <w:p w:rsidR="000D0B84" w:rsidRPr="0088192E" w:rsidRDefault="000D0B84" w:rsidP="00033D59"/>
        </w:tc>
      </w:tr>
      <w:tr w:rsidR="000D0B84" w:rsidRPr="0011368D" w:rsidTr="00863DF2">
        <w:tc>
          <w:tcPr>
            <w:tcW w:w="9617" w:type="dxa"/>
          </w:tcPr>
          <w:p w:rsidR="000D0B84" w:rsidRPr="00DB72E2" w:rsidRDefault="00AC68A5" w:rsidP="00AC68A5">
            <w:pPr>
              <w:rPr>
                <w:b/>
              </w:rPr>
            </w:pPr>
            <w:r>
              <w:rPr>
                <w:b/>
              </w:rPr>
              <w:t>Hvor og h</w:t>
            </w:r>
            <w:r w:rsidR="000D0B84">
              <w:rPr>
                <w:b/>
              </w:rPr>
              <w:t>vornår har du s</w:t>
            </w:r>
            <w:r w:rsidR="00BF195F">
              <w:rPr>
                <w:b/>
              </w:rPr>
              <w:t>enes</w:t>
            </w:r>
            <w:r w:rsidR="000D0B84">
              <w:rPr>
                <w:b/>
              </w:rPr>
              <w:t xml:space="preserve">t været på et længerevarende </w:t>
            </w:r>
            <w:r w:rsidR="0077366C">
              <w:rPr>
                <w:b/>
              </w:rPr>
              <w:t>udlandsophold?</w:t>
            </w:r>
            <w:r w:rsidR="005C3060">
              <w:rPr>
                <w:b/>
              </w:rPr>
              <w:t xml:space="preserve"> </w:t>
            </w:r>
          </w:p>
        </w:tc>
      </w:tr>
      <w:tr w:rsidR="000D0B84" w:rsidRPr="0011368D" w:rsidTr="00AC68A5">
        <w:trPr>
          <w:trHeight w:val="410"/>
        </w:trPr>
        <w:tc>
          <w:tcPr>
            <w:tcW w:w="9617" w:type="dxa"/>
          </w:tcPr>
          <w:p w:rsidR="000D0B84" w:rsidRPr="00DB72E2" w:rsidRDefault="000D0B84" w:rsidP="00CE4FED">
            <w:pPr>
              <w:rPr>
                <w:b/>
              </w:rPr>
            </w:pPr>
          </w:p>
          <w:p w:rsidR="000D0B84" w:rsidRPr="00DB72E2" w:rsidRDefault="000D0B84" w:rsidP="00CE4FED">
            <w:pPr>
              <w:rPr>
                <w:b/>
              </w:rPr>
            </w:pPr>
          </w:p>
          <w:p w:rsidR="000D0B84" w:rsidRPr="00DB72E2" w:rsidRDefault="000D0B84" w:rsidP="00CE4FED">
            <w:pPr>
              <w:rPr>
                <w:b/>
              </w:rPr>
            </w:pPr>
          </w:p>
          <w:p w:rsidR="000D0B84" w:rsidRPr="00DB72E2" w:rsidRDefault="000D0B84" w:rsidP="00CE4FED">
            <w:pPr>
              <w:rPr>
                <w:b/>
              </w:rPr>
            </w:pPr>
          </w:p>
        </w:tc>
      </w:tr>
    </w:tbl>
    <w:p w:rsidR="00F7180E" w:rsidRDefault="00F7180E" w:rsidP="00BF195F"/>
    <w:sectPr w:rsidR="00F7180E" w:rsidSect="004E2346">
      <w:headerReference w:type="default" r:id="rId11"/>
      <w:footerReference w:type="default" r:id="rId12"/>
      <w:headerReference w:type="first" r:id="rId13"/>
      <w:endnotePr>
        <w:numFmt w:val="decimal"/>
      </w:endnotePr>
      <w:pgSz w:w="11907" w:h="16840" w:code="9"/>
      <w:pgMar w:top="2472" w:right="2835" w:bottom="567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139" w:rsidRDefault="00113139">
      <w:r>
        <w:separator/>
      </w:r>
    </w:p>
  </w:endnote>
  <w:endnote w:type="continuationSeparator" w:id="0">
    <w:p w:rsidR="00113139" w:rsidRDefault="00113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4379353-CBDE-49CF-8313-480AF40B3CE5}"/>
    <w:embedBold r:id="rId2" w:fontKey="{1ADDCA02-7506-4F3D-86B5-25549718738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D59E041-4838-49F7-BAD5-985868DD5D31}"/>
    <w:embedBold r:id="rId4" w:fontKey="{10288D5A-8228-402B-90A6-0C2B4D66742B}"/>
    <w:embedItalic r:id="rId5" w:fontKey="{3C7733BD-E42C-4F60-9AD5-051A4CB8ED08}"/>
    <w:embedBoldItalic r:id="rId6" w:fontKey="{0AA10BE4-5262-4EE3-A64A-5858EE3209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4C45D24F-CB12-42C9-B8FE-1EDE38D20C8B}"/>
    <w:embedBold r:id="rId8" w:fontKey="{BBAD4956-4461-4937-A60D-3BA2833E4F1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C35CD6B-EE5B-4222-9B60-0E36966470B7}"/>
    <w:embedBold r:id="rId10" w:fontKey="{B3D3E405-0868-4B81-9B01-939B7F2DD5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5828DDE-76EF-4889-84E5-54313B6538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50F63B1-FD5C-4A42-AEE5-7DCAF7A3A6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3139" w:rsidRDefault="00113139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CB1930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CB1930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CB1930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139" w:rsidRDefault="00113139">
      <w:r>
        <w:separator/>
      </w:r>
    </w:p>
  </w:footnote>
  <w:footnote w:type="continuationSeparator" w:id="0">
    <w:p w:rsidR="00113139" w:rsidRDefault="001131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3139" w:rsidRDefault="00113139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2F89FBFD" wp14:editId="5B94E38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2AEE98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E9FBAC" wp14:editId="2068EDD2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139" w:rsidRDefault="00113139" w:rsidP="00B36C68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113139" w:rsidRDefault="00113139" w:rsidP="00B36C68">
                          <w:pPr>
                            <w:pStyle w:val="Template-Unitnamelogoname"/>
                          </w:pPr>
                        </w:p>
                        <w:p w:rsidR="00113139" w:rsidRDefault="00113139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E9FBAC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113139" w:rsidRDefault="00113139" w:rsidP="00B36C68">
                    <w:pPr>
                      <w:pStyle w:val="Template-Parentlogoname"/>
                    </w:pPr>
                    <w:bookmarkStart w:id="2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2"/>
                  </w:p>
                  <w:p w:rsidR="00113139" w:rsidRDefault="00113139" w:rsidP="00B36C68">
                    <w:pPr>
                      <w:pStyle w:val="Template-Unitnamelogoname"/>
                    </w:pPr>
                  </w:p>
                  <w:p w:rsidR="00113139" w:rsidRDefault="00113139"/>
                </w:txbxContent>
              </v:textbox>
              <w10:wrap anchorx="page" anchory="page"/>
            </v:shape>
          </w:pict>
        </mc:Fallback>
      </mc:AlternateContent>
    </w:r>
  </w:p>
  <w:p w:rsidR="00113139" w:rsidRDefault="00113139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4786030" wp14:editId="490EF58B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1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139" w:rsidRDefault="00113139" w:rsidP="00863DF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786030" id="Text Box 38" o:spid="_x0000_s1027" type="#_x0000_t202" style="position:absolute;margin-left:439.45pt;margin-top:28.65pt;width:119.9pt;height:45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" stroked="f">
              <v:textbox>
                <w:txbxContent>
                  <w:p w:rsidR="00113139" w:rsidRDefault="00113139" w:rsidP="00863DF2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1" locked="0" layoutInCell="1" allowOverlap="1" wp14:anchorId="5DEEA2BF" wp14:editId="26E65DA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3139" w:rsidRDefault="00113139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1EB377" wp14:editId="45D7C80D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139" w:rsidRPr="0006707D" w:rsidRDefault="00113139" w:rsidP="00F130DC">
                          <w:pPr>
                            <w:pStyle w:val="Template"/>
                            <w:rPr>
                              <w:rStyle w:val="Sidetal"/>
                              <w:noProof w:val="0"/>
                              <w:lang w:val="en-US"/>
                            </w:rPr>
                          </w:pPr>
                          <w:r w:rsidRPr="0006707D">
                            <w:rPr>
                              <w:lang w:val="en-US"/>
                            </w:rPr>
                            <w:br/>
                          </w:r>
                        </w:p>
                        <w:p w:rsidR="00113139" w:rsidRPr="0006707D" w:rsidRDefault="00113139" w:rsidP="00C56B5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ab/>
                          </w:r>
                          <w:r>
                            <w:rPr>
                              <w:lang w:val="en-US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1EB37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39.45pt;margin-top:28.65pt;width:119.9pt;height:45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" stroked="f">
              <v:textbox>
                <w:txbxContent>
                  <w:p w:rsidR="00113139" w:rsidRPr="0006707D" w:rsidRDefault="00113139" w:rsidP="00F130DC">
                    <w:pPr>
                      <w:pStyle w:val="Template"/>
                      <w:rPr>
                        <w:rStyle w:val="PageNumber"/>
                        <w:noProof w:val="0"/>
                        <w:lang w:val="en-US"/>
                      </w:rPr>
                    </w:pPr>
                    <w:r w:rsidRPr="0006707D">
                      <w:rPr>
                        <w:lang w:val="en-US"/>
                      </w:rPr>
                      <w:br/>
                    </w:r>
                  </w:p>
                  <w:p w:rsidR="00113139" w:rsidRPr="0006707D" w:rsidRDefault="00113139" w:rsidP="00C56B5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ab/>
                    </w:r>
                    <w:r>
                      <w:rPr>
                        <w:lang w:val="en-US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0222832D" wp14:editId="010F10C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F4BCB9" id="LogoCanvasHide01" o:spid="_x0000_s1026" editas="canvas" style="position:absolute;margin-left:56.7pt;margin-top:28.35pt;width:48pt;height:24pt;z-index:251658240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E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LcmcWp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lbvwAAANoAAAAPAAAAZHJzL2Rvd25yZXYueG1sRI/NagJB&#10;EITvAd9haMFbnDVC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DuWNlb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030A9E" wp14:editId="21BB30F4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139" w:rsidRDefault="00113139" w:rsidP="00B36C68">
                          <w:pPr>
                            <w:pStyle w:val="Template-Parentlogoname"/>
                          </w:pPr>
                          <w:bookmarkStart w:id="2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2"/>
                        </w:p>
                        <w:p w:rsidR="00113139" w:rsidRDefault="00113139" w:rsidP="00B36C68">
                          <w:pPr>
                            <w:pStyle w:val="Template-Unitnamelogoname"/>
                          </w:pPr>
                          <w:bookmarkStart w:id="3" w:name="SD_OFF_UnitName"/>
                          <w:r>
                            <w:t>Science and Technology</w:t>
                          </w:r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030A9E" id="LogoNavnForsideHide" o:spid="_x0000_s1029" type="#_x0000_t202" style="position:absolute;margin-left:115.65pt;margin-top:28.6pt;width:425.2pt;height:58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09z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u+uyKWN&#10;bsW8hvIBFawABYZaxPmHRg3qkZIeZ0lK9fctU5yS5oPEW2AHz9FQR2N9NJgs8GhKDSWDuTDDgNp2&#10;SmxqRB7umYQbvCmVcCJ+yuJwv3A+OC6HWWYH0Pm/83qauPNf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vFtPc7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113139" w:rsidRDefault="00113139" w:rsidP="00B36C68">
                    <w:pPr>
                      <w:pStyle w:val="Template-Parentlogoname"/>
                    </w:pPr>
                    <w:bookmarkStart w:id="5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5"/>
                  </w:p>
                  <w:p w:rsidR="00113139" w:rsidRDefault="00113139" w:rsidP="00B36C68">
                    <w:pPr>
                      <w:pStyle w:val="Template-Unitnamelogoname"/>
                    </w:pPr>
                    <w:bookmarkStart w:id="6" w:name="SD_OFF_UnitName"/>
                    <w:r>
                      <w:t>Science and Technology</w:t>
                    </w:r>
                    <w:bookmarkEnd w:id="6"/>
                  </w:p>
                </w:txbxContent>
              </v:textbox>
              <w10:wrap anchorx="page" anchory="page"/>
            </v:shape>
          </w:pict>
        </mc:Fallback>
      </mc:AlternateContent>
    </w:r>
  </w:p>
  <w:p w:rsidR="00113139" w:rsidRDefault="00113139">
    <w:pPr>
      <w:pStyle w:val="Sidehoved"/>
    </w:pPr>
  </w:p>
  <w:p w:rsidR="00113139" w:rsidRDefault="00113139">
    <w:pPr>
      <w:pStyle w:val="Sidehoved"/>
    </w:pPr>
  </w:p>
  <w:p w:rsidR="00113139" w:rsidRDefault="00113139">
    <w:pPr>
      <w:pStyle w:val="Sidehoved"/>
    </w:pPr>
  </w:p>
  <w:p w:rsidR="00113139" w:rsidRDefault="00113139">
    <w:pPr>
      <w:pStyle w:val="Sidehoved"/>
    </w:pPr>
  </w:p>
  <w:p w:rsidR="00113139" w:rsidRDefault="00113139">
    <w:pPr>
      <w:pStyle w:val="Sidehoved"/>
    </w:pPr>
  </w:p>
  <w:p w:rsidR="00113139" w:rsidRDefault="00113139">
    <w:pPr>
      <w:pStyle w:val="Sidehoved"/>
    </w:pPr>
    <w:r>
      <w:rPr>
        <w:noProof/>
      </w:rPr>
      <w:drawing>
        <wp:anchor distT="0" distB="0" distL="114300" distR="114300" simplePos="0" relativeHeight="251654144" behindDoc="1" locked="0" layoutInCell="1" allowOverlap="1" wp14:anchorId="4A3D7DB1" wp14:editId="340BD5CE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2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 w15:restartNumberingAfterBreak="0">
    <w:nsid w:val="16E7549C"/>
    <w:multiLevelType w:val="hybridMultilevel"/>
    <w:tmpl w:val="6E02DCA6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E8806A9"/>
    <w:multiLevelType w:val="hybridMultilevel"/>
    <w:tmpl w:val="94421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A80F75"/>
    <w:multiLevelType w:val="multilevel"/>
    <w:tmpl w:val="3DAA12BE"/>
    <w:name w:val="Heading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8" w15:restartNumberingAfterBreak="0">
    <w:nsid w:val="2CAC735D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30B6B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2" w15:restartNumberingAfterBreak="0">
    <w:nsid w:val="36D07681"/>
    <w:multiLevelType w:val="multilevel"/>
    <w:tmpl w:val="177C74E6"/>
    <w:lvl w:ilvl="0">
      <w:start w:val="1"/>
      <w:numFmt w:val="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3DF65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7" w15:restartNumberingAfterBreak="0">
    <w:nsid w:val="4BA3691C"/>
    <w:multiLevelType w:val="hybridMultilevel"/>
    <w:tmpl w:val="60565D42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883DD6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28A1FE2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64A6138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67516E9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3" w15:restartNumberingAfterBreak="0">
    <w:nsid w:val="6DF35FA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7" w15:restartNumberingAfterBreak="0">
    <w:nsid w:val="7985350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7EAB46FC"/>
    <w:multiLevelType w:val="hybridMultilevel"/>
    <w:tmpl w:val="94421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4"/>
  </w:num>
  <w:num w:numId="3">
    <w:abstractNumId w:val="2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2"/>
  </w:num>
  <w:num w:numId="15">
    <w:abstractNumId w:val="36"/>
  </w:num>
  <w:num w:numId="16">
    <w:abstractNumId w:val="16"/>
  </w:num>
  <w:num w:numId="17">
    <w:abstractNumId w:val="10"/>
  </w:num>
  <w:num w:numId="18">
    <w:abstractNumId w:val="24"/>
  </w:num>
  <w:num w:numId="19">
    <w:abstractNumId w:val="34"/>
  </w:num>
  <w:num w:numId="20">
    <w:abstractNumId w:val="11"/>
  </w:num>
  <w:num w:numId="21">
    <w:abstractNumId w:val="19"/>
  </w:num>
  <w:num w:numId="22">
    <w:abstractNumId w:val="12"/>
  </w:num>
  <w:num w:numId="23">
    <w:abstractNumId w:val="35"/>
  </w:num>
  <w:num w:numId="24">
    <w:abstractNumId w:val="20"/>
  </w:num>
  <w:num w:numId="25">
    <w:abstractNumId w:val="30"/>
  </w:num>
  <w:num w:numId="26">
    <w:abstractNumId w:val="37"/>
  </w:num>
  <w:num w:numId="27">
    <w:abstractNumId w:val="28"/>
  </w:num>
  <w:num w:numId="28">
    <w:abstractNumId w:val="18"/>
  </w:num>
  <w:num w:numId="29">
    <w:abstractNumId w:val="25"/>
  </w:num>
  <w:num w:numId="30">
    <w:abstractNumId w:val="29"/>
  </w:num>
  <w:num w:numId="31">
    <w:abstractNumId w:val="31"/>
  </w:num>
  <w:num w:numId="32">
    <w:abstractNumId w:val="33"/>
  </w:num>
  <w:num w:numId="33">
    <w:abstractNumId w:val="22"/>
  </w:num>
  <w:num w:numId="34">
    <w:abstractNumId w:val="17"/>
  </w:num>
  <w:num w:numId="35">
    <w:abstractNumId w:val="21"/>
  </w:num>
  <w:num w:numId="36">
    <w:abstractNumId w:val="32"/>
  </w:num>
  <w:num w:numId="37">
    <w:abstractNumId w:val="36"/>
  </w:num>
  <w:num w:numId="38">
    <w:abstractNumId w:val="13"/>
  </w:num>
  <w:num w:numId="39">
    <w:abstractNumId w:val="27"/>
  </w:num>
  <w:num w:numId="40">
    <w:abstractNumId w:val="38"/>
  </w:num>
  <w:num w:numId="41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92E"/>
    <w:rsid w:val="00003B6C"/>
    <w:rsid w:val="00004AD4"/>
    <w:rsid w:val="0000503A"/>
    <w:rsid w:val="00006E21"/>
    <w:rsid w:val="00033D59"/>
    <w:rsid w:val="00034A55"/>
    <w:rsid w:val="00036650"/>
    <w:rsid w:val="0004399A"/>
    <w:rsid w:val="00047AF0"/>
    <w:rsid w:val="00051A09"/>
    <w:rsid w:val="00052ED2"/>
    <w:rsid w:val="00065902"/>
    <w:rsid w:val="00066E22"/>
    <w:rsid w:val="0006707D"/>
    <w:rsid w:val="000827B1"/>
    <w:rsid w:val="00087773"/>
    <w:rsid w:val="00094D54"/>
    <w:rsid w:val="000A3181"/>
    <w:rsid w:val="000A58DF"/>
    <w:rsid w:val="000C144C"/>
    <w:rsid w:val="000C5C29"/>
    <w:rsid w:val="000C5E9E"/>
    <w:rsid w:val="000D0B84"/>
    <w:rsid w:val="000D2B8E"/>
    <w:rsid w:val="000E6B5E"/>
    <w:rsid w:val="001007CB"/>
    <w:rsid w:val="0011212E"/>
    <w:rsid w:val="0011283F"/>
    <w:rsid w:val="00113139"/>
    <w:rsid w:val="0011368D"/>
    <w:rsid w:val="001140A4"/>
    <w:rsid w:val="001454A0"/>
    <w:rsid w:val="00152EB0"/>
    <w:rsid w:val="00153477"/>
    <w:rsid w:val="00154F00"/>
    <w:rsid w:val="00163EFC"/>
    <w:rsid w:val="00172585"/>
    <w:rsid w:val="00174751"/>
    <w:rsid w:val="00175BE3"/>
    <w:rsid w:val="0018330F"/>
    <w:rsid w:val="0018593B"/>
    <w:rsid w:val="001863B0"/>
    <w:rsid w:val="00186494"/>
    <w:rsid w:val="00192812"/>
    <w:rsid w:val="001A7352"/>
    <w:rsid w:val="001B0EAA"/>
    <w:rsid w:val="001C027B"/>
    <w:rsid w:val="001C531C"/>
    <w:rsid w:val="001D1259"/>
    <w:rsid w:val="001E2CF5"/>
    <w:rsid w:val="001E5F4C"/>
    <w:rsid w:val="001F5D41"/>
    <w:rsid w:val="002137FC"/>
    <w:rsid w:val="002171DE"/>
    <w:rsid w:val="002206BA"/>
    <w:rsid w:val="00227E7F"/>
    <w:rsid w:val="00230A33"/>
    <w:rsid w:val="002336CA"/>
    <w:rsid w:val="00244EEB"/>
    <w:rsid w:val="002472ED"/>
    <w:rsid w:val="0026120C"/>
    <w:rsid w:val="0026582D"/>
    <w:rsid w:val="00283F13"/>
    <w:rsid w:val="00284CE2"/>
    <w:rsid w:val="002A0335"/>
    <w:rsid w:val="002A1C39"/>
    <w:rsid w:val="002A4418"/>
    <w:rsid w:val="002B1765"/>
    <w:rsid w:val="002B2A06"/>
    <w:rsid w:val="002E07F2"/>
    <w:rsid w:val="002E326D"/>
    <w:rsid w:val="00307472"/>
    <w:rsid w:val="00307E90"/>
    <w:rsid w:val="00315669"/>
    <w:rsid w:val="003240B2"/>
    <w:rsid w:val="00324759"/>
    <w:rsid w:val="00337E21"/>
    <w:rsid w:val="003850BB"/>
    <w:rsid w:val="00394ADB"/>
    <w:rsid w:val="00395BF2"/>
    <w:rsid w:val="003960A8"/>
    <w:rsid w:val="003A022B"/>
    <w:rsid w:val="003B0624"/>
    <w:rsid w:val="003B7BF5"/>
    <w:rsid w:val="003C48B4"/>
    <w:rsid w:val="003E5945"/>
    <w:rsid w:val="003E6170"/>
    <w:rsid w:val="003F0201"/>
    <w:rsid w:val="003F33BA"/>
    <w:rsid w:val="00401F5A"/>
    <w:rsid w:val="004143CC"/>
    <w:rsid w:val="00430307"/>
    <w:rsid w:val="0043264C"/>
    <w:rsid w:val="00434376"/>
    <w:rsid w:val="00436B40"/>
    <w:rsid w:val="00436C7A"/>
    <w:rsid w:val="00443D5B"/>
    <w:rsid w:val="00443F7C"/>
    <w:rsid w:val="00446707"/>
    <w:rsid w:val="00456317"/>
    <w:rsid w:val="00460F06"/>
    <w:rsid w:val="0047316E"/>
    <w:rsid w:val="00483670"/>
    <w:rsid w:val="0048777D"/>
    <w:rsid w:val="00492555"/>
    <w:rsid w:val="0049608B"/>
    <w:rsid w:val="00497844"/>
    <w:rsid w:val="004A24AE"/>
    <w:rsid w:val="004A66E6"/>
    <w:rsid w:val="004C208C"/>
    <w:rsid w:val="004E2346"/>
    <w:rsid w:val="004F18FA"/>
    <w:rsid w:val="004F4341"/>
    <w:rsid w:val="004F65FD"/>
    <w:rsid w:val="00504494"/>
    <w:rsid w:val="0050605B"/>
    <w:rsid w:val="00507C61"/>
    <w:rsid w:val="00515A28"/>
    <w:rsid w:val="00523163"/>
    <w:rsid w:val="00524DD1"/>
    <w:rsid w:val="0053274B"/>
    <w:rsid w:val="00547ACA"/>
    <w:rsid w:val="005532B0"/>
    <w:rsid w:val="00554EE2"/>
    <w:rsid w:val="0055715F"/>
    <w:rsid w:val="005802EE"/>
    <w:rsid w:val="00583EAB"/>
    <w:rsid w:val="00584A0F"/>
    <w:rsid w:val="00585BE9"/>
    <w:rsid w:val="005A5218"/>
    <w:rsid w:val="005B1F7A"/>
    <w:rsid w:val="005B694D"/>
    <w:rsid w:val="005C3060"/>
    <w:rsid w:val="005C7911"/>
    <w:rsid w:val="005D09F9"/>
    <w:rsid w:val="005D2C42"/>
    <w:rsid w:val="005D3C7F"/>
    <w:rsid w:val="005E6CB9"/>
    <w:rsid w:val="005F336A"/>
    <w:rsid w:val="005F55D0"/>
    <w:rsid w:val="005F6693"/>
    <w:rsid w:val="00625E83"/>
    <w:rsid w:val="00641B24"/>
    <w:rsid w:val="00644058"/>
    <w:rsid w:val="00644D35"/>
    <w:rsid w:val="00645634"/>
    <w:rsid w:val="006623E7"/>
    <w:rsid w:val="00665CEC"/>
    <w:rsid w:val="0066690E"/>
    <w:rsid w:val="0067579F"/>
    <w:rsid w:val="006774CA"/>
    <w:rsid w:val="0068412C"/>
    <w:rsid w:val="006910EE"/>
    <w:rsid w:val="0069111D"/>
    <w:rsid w:val="006A7D2A"/>
    <w:rsid w:val="006B1031"/>
    <w:rsid w:val="006B15DF"/>
    <w:rsid w:val="006C0297"/>
    <w:rsid w:val="006C372C"/>
    <w:rsid w:val="006C3A1B"/>
    <w:rsid w:val="006C725C"/>
    <w:rsid w:val="006E2A21"/>
    <w:rsid w:val="006E7106"/>
    <w:rsid w:val="006F3C30"/>
    <w:rsid w:val="006F7105"/>
    <w:rsid w:val="00731229"/>
    <w:rsid w:val="007325C1"/>
    <w:rsid w:val="00736658"/>
    <w:rsid w:val="00744F27"/>
    <w:rsid w:val="00757BDC"/>
    <w:rsid w:val="00772EAE"/>
    <w:rsid w:val="0077366C"/>
    <w:rsid w:val="007851EE"/>
    <w:rsid w:val="00790C37"/>
    <w:rsid w:val="00795523"/>
    <w:rsid w:val="007955B4"/>
    <w:rsid w:val="007B33B8"/>
    <w:rsid w:val="007B61B3"/>
    <w:rsid w:val="007C2985"/>
    <w:rsid w:val="007C496B"/>
    <w:rsid w:val="007C6958"/>
    <w:rsid w:val="007E062D"/>
    <w:rsid w:val="007E2DF3"/>
    <w:rsid w:val="007E7933"/>
    <w:rsid w:val="007F14C8"/>
    <w:rsid w:val="007F578B"/>
    <w:rsid w:val="007F6950"/>
    <w:rsid w:val="00800D33"/>
    <w:rsid w:val="00804F62"/>
    <w:rsid w:val="00821CE5"/>
    <w:rsid w:val="0082513C"/>
    <w:rsid w:val="00835D7A"/>
    <w:rsid w:val="00837107"/>
    <w:rsid w:val="0085654F"/>
    <w:rsid w:val="00857365"/>
    <w:rsid w:val="00863559"/>
    <w:rsid w:val="00863DF2"/>
    <w:rsid w:val="00871DD5"/>
    <w:rsid w:val="00872678"/>
    <w:rsid w:val="0087322B"/>
    <w:rsid w:val="0088192E"/>
    <w:rsid w:val="0088493E"/>
    <w:rsid w:val="00890DF8"/>
    <w:rsid w:val="00896541"/>
    <w:rsid w:val="008B14BE"/>
    <w:rsid w:val="008C171C"/>
    <w:rsid w:val="008E142C"/>
    <w:rsid w:val="008F2039"/>
    <w:rsid w:val="00901304"/>
    <w:rsid w:val="00917029"/>
    <w:rsid w:val="009300C0"/>
    <w:rsid w:val="00930E78"/>
    <w:rsid w:val="00936BF0"/>
    <w:rsid w:val="00940637"/>
    <w:rsid w:val="00941BC2"/>
    <w:rsid w:val="00961B44"/>
    <w:rsid w:val="00966B26"/>
    <w:rsid w:val="00984F0F"/>
    <w:rsid w:val="009A4088"/>
    <w:rsid w:val="009B22D2"/>
    <w:rsid w:val="009C107E"/>
    <w:rsid w:val="009C3A4A"/>
    <w:rsid w:val="009C66A8"/>
    <w:rsid w:val="009E58A0"/>
    <w:rsid w:val="00A11327"/>
    <w:rsid w:val="00A22F73"/>
    <w:rsid w:val="00A3152C"/>
    <w:rsid w:val="00A4137F"/>
    <w:rsid w:val="00A5643D"/>
    <w:rsid w:val="00A565F8"/>
    <w:rsid w:val="00A601FB"/>
    <w:rsid w:val="00A6240C"/>
    <w:rsid w:val="00A91CB9"/>
    <w:rsid w:val="00AA0EF9"/>
    <w:rsid w:val="00AB2E5C"/>
    <w:rsid w:val="00AB4E1D"/>
    <w:rsid w:val="00AC68A5"/>
    <w:rsid w:val="00AD2913"/>
    <w:rsid w:val="00AE1413"/>
    <w:rsid w:val="00AF182E"/>
    <w:rsid w:val="00AF2199"/>
    <w:rsid w:val="00B03F98"/>
    <w:rsid w:val="00B12507"/>
    <w:rsid w:val="00B15221"/>
    <w:rsid w:val="00B22D3F"/>
    <w:rsid w:val="00B32B21"/>
    <w:rsid w:val="00B36C68"/>
    <w:rsid w:val="00B36E73"/>
    <w:rsid w:val="00B37FE8"/>
    <w:rsid w:val="00B4314B"/>
    <w:rsid w:val="00B45E46"/>
    <w:rsid w:val="00B47C60"/>
    <w:rsid w:val="00B52F16"/>
    <w:rsid w:val="00B5508D"/>
    <w:rsid w:val="00B577DF"/>
    <w:rsid w:val="00B647C9"/>
    <w:rsid w:val="00B67A6B"/>
    <w:rsid w:val="00B67E0C"/>
    <w:rsid w:val="00B705E6"/>
    <w:rsid w:val="00B8051B"/>
    <w:rsid w:val="00B8253C"/>
    <w:rsid w:val="00B8600C"/>
    <w:rsid w:val="00B94310"/>
    <w:rsid w:val="00BA086D"/>
    <w:rsid w:val="00BA56DF"/>
    <w:rsid w:val="00BA5703"/>
    <w:rsid w:val="00BA591D"/>
    <w:rsid w:val="00BA6EC1"/>
    <w:rsid w:val="00BC072E"/>
    <w:rsid w:val="00BC6E27"/>
    <w:rsid w:val="00BD3BE6"/>
    <w:rsid w:val="00BE7F01"/>
    <w:rsid w:val="00BE7FBE"/>
    <w:rsid w:val="00BF195F"/>
    <w:rsid w:val="00BF37E1"/>
    <w:rsid w:val="00BF3805"/>
    <w:rsid w:val="00C100A1"/>
    <w:rsid w:val="00C12268"/>
    <w:rsid w:val="00C133E4"/>
    <w:rsid w:val="00C138E4"/>
    <w:rsid w:val="00C22D7C"/>
    <w:rsid w:val="00C405E8"/>
    <w:rsid w:val="00C501DB"/>
    <w:rsid w:val="00C56B57"/>
    <w:rsid w:val="00C62763"/>
    <w:rsid w:val="00C71837"/>
    <w:rsid w:val="00C821D2"/>
    <w:rsid w:val="00C861B8"/>
    <w:rsid w:val="00C96CED"/>
    <w:rsid w:val="00CB1930"/>
    <w:rsid w:val="00CB2ECE"/>
    <w:rsid w:val="00CB6EA8"/>
    <w:rsid w:val="00CC0DF6"/>
    <w:rsid w:val="00CC3E16"/>
    <w:rsid w:val="00CE4FED"/>
    <w:rsid w:val="00D0158B"/>
    <w:rsid w:val="00D066AA"/>
    <w:rsid w:val="00D117B0"/>
    <w:rsid w:val="00D2389C"/>
    <w:rsid w:val="00D247F5"/>
    <w:rsid w:val="00D25789"/>
    <w:rsid w:val="00D2629B"/>
    <w:rsid w:val="00D3235C"/>
    <w:rsid w:val="00D4400A"/>
    <w:rsid w:val="00D5103E"/>
    <w:rsid w:val="00D6716F"/>
    <w:rsid w:val="00D70FDC"/>
    <w:rsid w:val="00D75ACE"/>
    <w:rsid w:val="00D87C08"/>
    <w:rsid w:val="00DA62D2"/>
    <w:rsid w:val="00DB72E2"/>
    <w:rsid w:val="00DD17B6"/>
    <w:rsid w:val="00DD1ADE"/>
    <w:rsid w:val="00DD3176"/>
    <w:rsid w:val="00DE3C16"/>
    <w:rsid w:val="00DE51F3"/>
    <w:rsid w:val="00DE5DBB"/>
    <w:rsid w:val="00DE7098"/>
    <w:rsid w:val="00DF5855"/>
    <w:rsid w:val="00E20A3D"/>
    <w:rsid w:val="00E27F63"/>
    <w:rsid w:val="00E338B1"/>
    <w:rsid w:val="00E65CA9"/>
    <w:rsid w:val="00E90B80"/>
    <w:rsid w:val="00E960F0"/>
    <w:rsid w:val="00EA6633"/>
    <w:rsid w:val="00EB1030"/>
    <w:rsid w:val="00EB29F7"/>
    <w:rsid w:val="00EB3A1A"/>
    <w:rsid w:val="00EC0BB0"/>
    <w:rsid w:val="00EC2B0F"/>
    <w:rsid w:val="00EC3B4A"/>
    <w:rsid w:val="00ED100E"/>
    <w:rsid w:val="00ED2774"/>
    <w:rsid w:val="00ED7978"/>
    <w:rsid w:val="00EE0B45"/>
    <w:rsid w:val="00EE6F6C"/>
    <w:rsid w:val="00EF6083"/>
    <w:rsid w:val="00F01F57"/>
    <w:rsid w:val="00F02B14"/>
    <w:rsid w:val="00F03EF8"/>
    <w:rsid w:val="00F042DC"/>
    <w:rsid w:val="00F05149"/>
    <w:rsid w:val="00F130DC"/>
    <w:rsid w:val="00F14508"/>
    <w:rsid w:val="00F17B48"/>
    <w:rsid w:val="00F3627D"/>
    <w:rsid w:val="00F37ED5"/>
    <w:rsid w:val="00F4463E"/>
    <w:rsid w:val="00F45004"/>
    <w:rsid w:val="00F5430B"/>
    <w:rsid w:val="00F670B4"/>
    <w:rsid w:val="00F7180E"/>
    <w:rsid w:val="00F754F3"/>
    <w:rsid w:val="00F76D16"/>
    <w:rsid w:val="00F80EC9"/>
    <w:rsid w:val="00F91A95"/>
    <w:rsid w:val="00FA31F3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4:docId w14:val="75B2F5C5"/>
  <w15:docId w15:val="{DC607F5A-8C7E-47B8-873E-3CEDC78CF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iPriority="99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1F7A"/>
  </w:style>
  <w:style w:type="paragraph" w:styleId="Overskrift1">
    <w:name w:val="heading 1"/>
    <w:basedOn w:val="Normal"/>
    <w:next w:val="Normal"/>
    <w:uiPriority w:val="1"/>
    <w:qFormat/>
    <w:rsid w:val="0082513C"/>
    <w:pPr>
      <w:pBdr>
        <w:top w:val="single" w:sz="4" w:space="3" w:color="auto"/>
        <w:bottom w:val="single" w:sz="4" w:space="5" w:color="auto"/>
      </w:pBdr>
      <w:spacing w:after="200"/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872678"/>
    <w:pPr>
      <w:outlineLvl w:val="1"/>
    </w:pPr>
    <w:rPr>
      <w:rFonts w:cs="Arial"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872678"/>
    <w:pPr>
      <w:outlineLvl w:val="2"/>
    </w:pPr>
    <w:rPr>
      <w:rFonts w:cs="Arial"/>
      <w:bCs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790C3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790C37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790C37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790C37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790C37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790C37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175BE3"/>
    <w:pPr>
      <w:numPr>
        <w:numId w:val="34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175BE3"/>
    <w:pPr>
      <w:numPr>
        <w:numId w:val="35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175BE3"/>
  </w:style>
  <w:style w:type="paragraph" w:styleId="Underskrift">
    <w:name w:val="Signature"/>
    <w:basedOn w:val="Normal"/>
    <w:uiPriority w:val="99"/>
    <w:semiHidden/>
    <w:rsid w:val="00175BE3"/>
    <w:pPr>
      <w:ind w:left="4252"/>
    </w:pPr>
  </w:style>
  <w:style w:type="character" w:styleId="Strk">
    <w:name w:val="Strong"/>
    <w:uiPriority w:val="99"/>
    <w:semiHidden/>
    <w:qFormat/>
    <w:rsid w:val="00175BE3"/>
    <w:rPr>
      <w:b/>
      <w:bCs/>
    </w:rPr>
  </w:style>
  <w:style w:type="paragraph" w:styleId="Undertitel">
    <w:name w:val="Subtitle"/>
    <w:basedOn w:val="Normal"/>
    <w:uiPriority w:val="99"/>
    <w:semiHidden/>
    <w:qFormat/>
    <w:rsid w:val="00175BE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175BE3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175BE3"/>
    <w:pPr>
      <w:numPr>
        <w:numId w:val="36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175BE3"/>
    <w:pPr>
      <w:numPr>
        <w:numId w:val="37"/>
      </w:numPr>
    </w:p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175BE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175BE3"/>
  </w:style>
  <w:style w:type="paragraph" w:customStyle="1" w:styleId="Template-Date">
    <w:name w:val="Template - Date"/>
    <w:basedOn w:val="Template-Address"/>
    <w:uiPriority w:val="8"/>
    <w:semiHidden/>
    <w:rsid w:val="00175BE3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175BE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175BE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175BE3"/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175BE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175BE3"/>
  </w:style>
  <w:style w:type="paragraph" w:customStyle="1" w:styleId="Template-Parentlogoname">
    <w:name w:val="Template - Parent logoname"/>
    <w:basedOn w:val="Template"/>
    <w:uiPriority w:val="8"/>
    <w:semiHidden/>
    <w:rsid w:val="00175BE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175BE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customStyle="1" w:styleId="Normal-Dokumentoverskrift">
    <w:name w:val="Normal - Dokument overskrift"/>
    <w:basedOn w:val="Normal"/>
    <w:uiPriority w:val="8"/>
    <w:semiHidden/>
    <w:rsid w:val="00175BE3"/>
    <w:rPr>
      <w:b/>
    </w:rPr>
  </w:style>
  <w:style w:type="paragraph" w:customStyle="1" w:styleId="Dokumentheading">
    <w:name w:val="Dokument heading"/>
    <w:basedOn w:val="Normal"/>
    <w:uiPriority w:val="5"/>
    <w:semiHidden/>
    <w:rsid w:val="00175BE3"/>
    <w:rPr>
      <w:b/>
    </w:rPr>
  </w:style>
  <w:style w:type="paragraph" w:customStyle="1" w:styleId="Dokumentinfo">
    <w:name w:val="Dokument info"/>
    <w:basedOn w:val="Normal"/>
    <w:uiPriority w:val="5"/>
    <w:semiHidden/>
    <w:rsid w:val="00175BE3"/>
    <w:rPr>
      <w:b/>
    </w:rPr>
  </w:style>
  <w:style w:type="paragraph" w:customStyle="1" w:styleId="DokumentNavn">
    <w:name w:val="Dokument Navn"/>
    <w:basedOn w:val="Normal"/>
    <w:uiPriority w:val="5"/>
    <w:semiHidden/>
    <w:rsid w:val="007C2985"/>
    <w:pPr>
      <w:pBdr>
        <w:bottom w:val="single" w:sz="4" w:space="8" w:color="auto"/>
      </w:pBdr>
    </w:pPr>
    <w:rPr>
      <w:rFonts w:ascii="AU Passata" w:hAnsi="AU Passata"/>
      <w:b/>
    </w:rPr>
  </w:style>
  <w:style w:type="character" w:styleId="Kraftigfremhvning">
    <w:name w:val="Intense Emphasis"/>
    <w:basedOn w:val="Standardskrifttypeiafsnit"/>
    <w:uiPriority w:val="99"/>
    <w:semiHidden/>
    <w:qFormat/>
    <w:rsid w:val="00175BE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175B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75BE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175BE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175BE3"/>
    <w:rPr>
      <w:smallCaps/>
      <w:color w:val="auto"/>
      <w:u w:val="single"/>
    </w:rPr>
  </w:style>
  <w:style w:type="paragraph" w:customStyle="1" w:styleId="TableColomnHeading">
    <w:name w:val="Table Colomn Heading"/>
    <w:basedOn w:val="Normal"/>
    <w:uiPriority w:val="5"/>
    <w:rsid w:val="00175BE3"/>
    <w:pPr>
      <w:spacing w:line="220" w:lineRule="atLeast"/>
    </w:pPr>
    <w:rPr>
      <w:color w:val="03428E"/>
      <w:sz w:val="18"/>
    </w:rPr>
  </w:style>
  <w:style w:type="paragraph" w:customStyle="1" w:styleId="TableHeading">
    <w:name w:val="Table Heading"/>
    <w:basedOn w:val="Normal"/>
    <w:uiPriority w:val="5"/>
    <w:rsid w:val="00175BE3"/>
    <w:pPr>
      <w:spacing w:line="260" w:lineRule="atLeast"/>
    </w:pPr>
    <w:rPr>
      <w:color w:val="03428E"/>
      <w:sz w:val="18"/>
    </w:rPr>
  </w:style>
  <w:style w:type="paragraph" w:customStyle="1" w:styleId="Tabletext">
    <w:name w:val="Table text"/>
    <w:basedOn w:val="Normal"/>
    <w:uiPriority w:val="5"/>
    <w:rsid w:val="00175BE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rsid w:val="00175BE3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175BE3"/>
    <w:rPr>
      <w:b/>
    </w:rPr>
  </w:style>
  <w:style w:type="paragraph" w:styleId="Listeafsnit">
    <w:name w:val="List Paragraph"/>
    <w:basedOn w:val="Normal"/>
    <w:uiPriority w:val="99"/>
    <w:qFormat/>
    <w:rsid w:val="007F14C8"/>
    <w:pPr>
      <w:ind w:left="720"/>
      <w:contextualSpacing/>
    </w:pPr>
  </w:style>
  <w:style w:type="paragraph" w:customStyle="1" w:styleId="Default">
    <w:name w:val="Default"/>
    <w:rsid w:val="0018330F"/>
    <w:pPr>
      <w:autoSpaceDE w:val="0"/>
      <w:autoSpaceDN w:val="0"/>
      <w:adjustRightInd w:val="0"/>
      <w:spacing w:line="240" w:lineRule="auto"/>
    </w:pPr>
    <w:rPr>
      <w:rFonts w:eastAsiaTheme="minorHAnsi" w:cs="Georgi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6443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86186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g@au.dk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mg@au.d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itech.medarbejdere.au.dk/raad-og-naevn/forskningsudvalg/sabbaticalstipendier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Sagsfremstilling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31F20-E0DD-465A-80C8-EB55462FA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Sagsfremstilling</Template>
  <TotalTime>2</TotalTime>
  <Pages>2</Pages>
  <Words>148</Words>
  <Characters>1278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Sagsfremstilling</vt:lpstr>
      <vt:lpstr>Sagsfremstilling</vt:lpstr>
    </vt:vector>
  </TitlesOfParts>
  <Company>Århus Universitet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Sagsfremstilling</dc:title>
  <dc:creator>Anna Bak Maigaard</dc:creator>
  <cp:lastModifiedBy>Ida Marie Gerdes</cp:lastModifiedBy>
  <cp:revision>3</cp:revision>
  <cp:lastPrinted>2018-08-03T08:17:00Z</cp:lastPrinted>
  <dcterms:created xsi:type="dcterms:W3CDTF">2019-03-12T12:16:00Z</dcterms:created>
  <dcterms:modified xsi:type="dcterms:W3CDTF">2019-11-04T14:34:00Z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</vt:lpwstr>
  </property>
  <property fmtid="{D5CDD505-2E9C-101B-9397-08002B2CF9AE}" pid="5" name="SD_CtlText_Usersettings_Userprofile">
    <vt:lpwstr>Anna</vt:lpwstr>
  </property>
  <property fmtid="{D5CDD505-2E9C-101B-9397-08002B2CF9AE}" pid="6" name="SD_DocumentLanguage">
    <vt:lpwstr>da-DK</vt:lpwstr>
  </property>
  <property fmtid="{D5CDD505-2E9C-101B-9397-08002B2CF9AE}" pid="7" name="sdDocumentDate">
    <vt:lpwstr>42034</vt:lpwstr>
  </property>
  <property fmtid="{D5CDD505-2E9C-101B-9397-08002B2CF9AE}" pid="8" name="sdDocumentDateFormat">
    <vt:lpwstr>da-DK:d. MMMM yyyy</vt:lpwstr>
  </property>
  <property fmtid="{D5CDD505-2E9C-101B-9397-08002B2CF9AE}" pid="9" name="SD_UserprofileName">
    <vt:lpwstr>Anna</vt:lpwstr>
  </property>
  <property fmtid="{D5CDD505-2E9C-101B-9397-08002B2CF9AE}" pid="10" name="SD_RedigerEnhedsinfo">
    <vt:lpwstr>Nej</vt:lpwstr>
  </property>
  <property fmtid="{D5CDD505-2E9C-101B-9397-08002B2CF9AE}" pid="11" name="SD_USR_Name">
    <vt:lpwstr>Anna Bak Maigaard</vt:lpwstr>
  </property>
  <property fmtid="{D5CDD505-2E9C-101B-9397-08002B2CF9AE}" pid="12" name="SD_USR_Title">
    <vt:lpwstr>rådgiver </vt:lpwstr>
  </property>
  <property fmtid="{D5CDD505-2E9C-101B-9397-08002B2CF9AE}" pid="13" name="SD_USR_DirectPhone">
    <vt:lpwstr/>
  </property>
  <property fmtid="{D5CDD505-2E9C-101B-9397-08002B2CF9AE}" pid="14" name="SD_USR_Personsøger">
    <vt:lpwstr/>
  </property>
  <property fmtid="{D5CDD505-2E9C-101B-9397-08002B2CF9AE}" pid="15" name="SD_USR_PrivatePhone">
    <vt:lpwstr/>
  </property>
  <property fmtid="{D5CDD505-2E9C-101B-9397-08002B2CF9AE}" pid="16" name="SD_USR_Mobile">
    <vt:lpwstr/>
  </property>
  <property fmtid="{D5CDD505-2E9C-101B-9397-08002B2CF9AE}" pid="17" name="SD_USR_DirectFax">
    <vt:lpwstr/>
  </property>
  <property fmtid="{D5CDD505-2E9C-101B-9397-08002B2CF9AE}" pid="18" name="SD_USR_Email">
    <vt:lpwstr/>
  </property>
  <property fmtid="{D5CDD505-2E9C-101B-9397-08002B2CF9AE}" pid="19" name="SD_USR_www">
    <vt:lpwstr/>
  </property>
  <property fmtid="{D5CDD505-2E9C-101B-9397-08002B2CF9AE}" pid="20" name="SD_USR_Department">
    <vt:lpwstr>Dekansekretariatet, Science and Technology</vt:lpwstr>
  </property>
  <property fmtid="{D5CDD505-2E9C-101B-9397-08002B2CF9AE}" pid="21" name="SD_Logofarve">
    <vt:lpwstr>Blåt</vt:lpwstr>
  </property>
  <property fmtid="{D5CDD505-2E9C-101B-9397-08002B2CF9AE}" pid="22" name="SD_OFF_Name">
    <vt:lpwstr>Klima og Vand</vt:lpwstr>
  </property>
  <property fmtid="{D5CDD505-2E9C-101B-9397-08002B2CF9AE}" pid="23" name="SD_OFF_OfficeID">
    <vt:lpwstr>Blichers Allé 20_x000d_
Postboks 50_x000d_
8830 Tjele</vt:lpwstr>
  </property>
  <property fmtid="{D5CDD505-2E9C-101B-9397-08002B2CF9AE}" pid="24" name="SD_OFF_Phone">
    <vt:lpwstr>8715 6000</vt:lpwstr>
  </property>
  <property fmtid="{D5CDD505-2E9C-101B-9397-08002B2CF9AE}" pid="25" name="SD_OFF_Fax">
    <vt:lpwstr>87152068</vt:lpwstr>
  </property>
  <property fmtid="{D5CDD505-2E9C-101B-9397-08002B2CF9AE}" pid="26" name="SD_OFF_Email">
    <vt:lpwstr>agro@au.dk</vt:lpwstr>
  </property>
  <property fmtid="{D5CDD505-2E9C-101B-9397-08002B2CF9AE}" pid="27" name="SD_OFF_OfficeWww">
    <vt:lpwstr>agrsci.au.dk/institutter/institut_for_jordbrugsproduktion_og_miljoe/</vt:lpwstr>
  </property>
  <property fmtid="{D5CDD505-2E9C-101B-9397-08002B2CF9AE}" pid="28" name="SD_USR_EAN">
    <vt:lpwstr>5798000877450</vt:lpwstr>
  </property>
  <property fmtid="{D5CDD505-2E9C-101B-9397-08002B2CF9AE}" pid="29" name="SD_OFF_Sted">
    <vt:lpwstr/>
  </property>
  <property fmtid="{D5CDD505-2E9C-101B-9397-08002B2CF9AE}" pid="30" name="SD_OFF_CvrNr">
    <vt:lpwstr>31119103</vt:lpwstr>
  </property>
  <property fmtid="{D5CDD505-2E9C-101B-9397-08002B2CF9AE}" pid="31" name="SD_USR_Pnr">
    <vt:lpwstr>1015079041</vt:lpwstr>
  </property>
  <property fmtid="{D5CDD505-2E9C-101B-9397-08002B2CF9AE}" pid="32" name="DocumentInfoFinished">
    <vt:lpwstr>True</vt:lpwstr>
  </property>
  <property fmtid="{D5CDD505-2E9C-101B-9397-08002B2CF9AE}" pid="33" name="ContentRemapped">
    <vt:lpwstr>true</vt:lpwstr>
  </property>
</Properties>
</file>