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73281C" w14:textId="50BF5ECD" w:rsidR="001976B3" w:rsidRPr="001976B3" w:rsidRDefault="00A04E83" w:rsidP="001976B3">
      <w:pPr>
        <w:rPr>
          <w:b/>
          <w:sz w:val="24"/>
          <w:lang w:val="en-US"/>
        </w:rPr>
      </w:pPr>
      <w:r>
        <w:rPr>
          <w:b/>
          <w:sz w:val="24"/>
          <w:lang w:val="en-GB"/>
        </w:rPr>
        <w:t>P</w:t>
      </w:r>
      <w:r w:rsidR="001976B3" w:rsidRPr="002B549A">
        <w:rPr>
          <w:b/>
          <w:sz w:val="24"/>
          <w:lang w:val="en-GB"/>
        </w:rPr>
        <w:t xml:space="preserve">rioritised candidates for Marie </w:t>
      </w:r>
      <w:proofErr w:type="spellStart"/>
      <w:r w:rsidR="001976B3" w:rsidRPr="002B549A">
        <w:rPr>
          <w:b/>
          <w:sz w:val="24"/>
          <w:lang w:val="en-GB"/>
        </w:rPr>
        <w:t>Sk</w:t>
      </w:r>
      <w:r w:rsidR="001976B3" w:rsidRPr="002B549A">
        <w:rPr>
          <w:rFonts w:ascii="Times New Roman" w:hAnsi="Times New Roman"/>
          <w:b/>
          <w:sz w:val="24"/>
          <w:lang w:val="en-GB"/>
        </w:rPr>
        <w:t>ł</w:t>
      </w:r>
      <w:r w:rsidR="003D2442">
        <w:rPr>
          <w:b/>
          <w:sz w:val="24"/>
          <w:lang w:val="en-GB"/>
        </w:rPr>
        <w:t>odowska</w:t>
      </w:r>
      <w:proofErr w:type="spellEnd"/>
      <w:r w:rsidR="003D2442">
        <w:rPr>
          <w:b/>
          <w:sz w:val="24"/>
          <w:lang w:val="en-GB"/>
        </w:rPr>
        <w:t>-Curie Master Class 2020</w:t>
      </w:r>
    </w:p>
    <w:p w14:paraId="3AD6BAD3" w14:textId="77777777" w:rsidR="001976B3" w:rsidRPr="001976B3" w:rsidRDefault="001976B3" w:rsidP="001976B3">
      <w:pPr>
        <w:rPr>
          <w:b/>
          <w:sz w:val="24"/>
          <w:lang w:val="en-US"/>
        </w:rPr>
      </w:pPr>
    </w:p>
    <w:p w14:paraId="5ACA05D8" w14:textId="77777777" w:rsidR="00A04E83" w:rsidRDefault="001976B3" w:rsidP="001976B3">
      <w:pPr>
        <w:rPr>
          <w:lang w:val="en-US"/>
        </w:rPr>
      </w:pPr>
      <w:r w:rsidRPr="002B549A">
        <w:rPr>
          <w:lang w:val="en-GB"/>
        </w:rPr>
        <w:t xml:space="preserve">The local research committees </w:t>
      </w:r>
      <w:r w:rsidR="00A04E83">
        <w:rPr>
          <w:lang w:val="en-GB"/>
        </w:rPr>
        <w:t>must</w:t>
      </w:r>
      <w:r w:rsidRPr="002B549A">
        <w:rPr>
          <w:lang w:val="en-GB"/>
        </w:rPr>
        <w:t xml:space="preserve"> assess the incoming applications</w:t>
      </w:r>
      <w:r w:rsidR="00A04E83">
        <w:rPr>
          <w:lang w:val="en-GB"/>
        </w:rPr>
        <w:t xml:space="preserve"> </w:t>
      </w:r>
      <w:r w:rsidR="00E52F32">
        <w:rPr>
          <w:lang w:val="en-GB"/>
        </w:rPr>
        <w:t xml:space="preserve">from the supervisors </w:t>
      </w:r>
      <w:r w:rsidR="00A04E83">
        <w:rPr>
          <w:lang w:val="en-GB"/>
        </w:rPr>
        <w:t xml:space="preserve">and decide </w:t>
      </w:r>
      <w:r w:rsidR="00C62706">
        <w:rPr>
          <w:lang w:val="en-GB"/>
        </w:rPr>
        <w:t>whom</w:t>
      </w:r>
      <w:r w:rsidR="00A04E83">
        <w:rPr>
          <w:lang w:val="en-GB"/>
        </w:rPr>
        <w:t xml:space="preserve"> they wish to invite to the Masterclass</w:t>
      </w:r>
      <w:r w:rsidRPr="002B549A">
        <w:rPr>
          <w:lang w:val="en-GB"/>
        </w:rPr>
        <w:t>.</w:t>
      </w:r>
      <w:r w:rsidRPr="001976B3">
        <w:rPr>
          <w:lang w:val="en-US"/>
        </w:rPr>
        <w:t xml:space="preserve"> </w:t>
      </w:r>
      <w:r w:rsidR="00525B0E">
        <w:rPr>
          <w:lang w:val="en-US"/>
        </w:rPr>
        <w:t xml:space="preserve">The local research committee must discuss </w:t>
      </w:r>
      <w:r w:rsidR="005E49F9">
        <w:rPr>
          <w:lang w:val="en-US"/>
        </w:rPr>
        <w:t>the qualifications and academic level of the candidate(s)</w:t>
      </w:r>
      <w:r w:rsidR="00E52F32">
        <w:rPr>
          <w:lang w:val="en-US"/>
        </w:rPr>
        <w:t xml:space="preserve"> following the requirements for the candidates:</w:t>
      </w:r>
    </w:p>
    <w:p w14:paraId="134F1D77" w14:textId="77777777" w:rsidR="00E52F32" w:rsidRDefault="00E52F32" w:rsidP="001976B3">
      <w:pPr>
        <w:rPr>
          <w:lang w:val="en-US"/>
        </w:rPr>
      </w:pPr>
    </w:p>
    <w:p w14:paraId="4F814E3F" w14:textId="77777777" w:rsidR="003D2442" w:rsidRPr="00C62706" w:rsidRDefault="003D2442" w:rsidP="003D2442">
      <w:pPr>
        <w:pStyle w:val="Opstilling-punkttegn"/>
        <w:rPr>
          <w:color w:val="000000"/>
          <w:sz w:val="20"/>
          <w:szCs w:val="20"/>
          <w:lang w:val="en-GB" w:eastAsia="en-GB"/>
        </w:rPr>
      </w:pPr>
      <w:r w:rsidRPr="003D2442">
        <w:rPr>
          <w:b/>
          <w:color w:val="000000"/>
          <w:sz w:val="20"/>
          <w:szCs w:val="20"/>
          <w:u w:val="single"/>
          <w:lang w:val="en-GB" w:eastAsia="en-GB"/>
        </w:rPr>
        <w:t>Must have an excellent CV</w:t>
      </w:r>
      <w:r w:rsidRPr="00E52F32">
        <w:rPr>
          <w:color w:val="000000"/>
          <w:sz w:val="20"/>
          <w:szCs w:val="20"/>
          <w:lang w:val="en-GB" w:eastAsia="en-GB"/>
        </w:rPr>
        <w:t xml:space="preserve">; </w:t>
      </w:r>
      <w:r w:rsidRPr="00E52F32">
        <w:rPr>
          <w:sz w:val="20"/>
          <w:szCs w:val="20"/>
          <w:lang w:val="en-GB"/>
        </w:rPr>
        <w:t>at least one first-authorship in an excellent peer-reviewed journal or equivalent according to scientific field</w:t>
      </w:r>
    </w:p>
    <w:p w14:paraId="2EA3A825" w14:textId="77777777" w:rsidR="003D2442" w:rsidRPr="003D2442" w:rsidRDefault="003D2442" w:rsidP="003D2442">
      <w:pPr>
        <w:pStyle w:val="Opstilling-punkttegn"/>
        <w:rPr>
          <w:b/>
          <w:color w:val="000000"/>
          <w:u w:val="single"/>
          <w:lang w:val="en-GB" w:eastAsia="en-GB"/>
        </w:rPr>
      </w:pPr>
      <w:r>
        <w:rPr>
          <w:lang w:val="en-GB"/>
        </w:rPr>
        <w:t xml:space="preserve">Written and spoken English must be at </w:t>
      </w:r>
      <w:r w:rsidRPr="003D2442">
        <w:rPr>
          <w:b/>
          <w:u w:val="single"/>
          <w:lang w:val="en-GB"/>
        </w:rPr>
        <w:t>an academic level.</w:t>
      </w:r>
    </w:p>
    <w:p w14:paraId="5D2A2A95" w14:textId="77777777" w:rsidR="00E52F32" w:rsidRPr="00E52F32" w:rsidRDefault="00E52F32" w:rsidP="00E52F32">
      <w:pPr>
        <w:pStyle w:val="Opstilling-punkttegn"/>
        <w:rPr>
          <w:sz w:val="20"/>
          <w:szCs w:val="20"/>
          <w:lang w:val="en-GB" w:eastAsia="en-GB"/>
        </w:rPr>
      </w:pPr>
      <w:r w:rsidRPr="00E52F32">
        <w:rPr>
          <w:sz w:val="20"/>
          <w:szCs w:val="20"/>
          <w:lang w:val="en-GB" w:eastAsia="en-GB"/>
        </w:rPr>
        <w:t>Can move from any country in the world</w:t>
      </w:r>
    </w:p>
    <w:p w14:paraId="35B0737E" w14:textId="7FB5658E" w:rsidR="00E52F32" w:rsidRPr="00E52F32" w:rsidRDefault="00E52F32" w:rsidP="00E52F32">
      <w:pPr>
        <w:pStyle w:val="Opstilling-punkttegn"/>
        <w:rPr>
          <w:sz w:val="20"/>
          <w:szCs w:val="20"/>
          <w:lang w:val="en-GB"/>
        </w:rPr>
      </w:pPr>
      <w:r w:rsidRPr="00E52F32">
        <w:rPr>
          <w:sz w:val="20"/>
          <w:szCs w:val="20"/>
          <w:lang w:val="en-GB"/>
        </w:rPr>
        <w:t>Must have (1) a PhD degree or (2) at least 4 years of full-time research experience at the time of application</w:t>
      </w:r>
      <w:r w:rsidRPr="00E52F32">
        <w:rPr>
          <w:color w:val="000000"/>
          <w:sz w:val="20"/>
          <w:szCs w:val="20"/>
          <w:lang w:val="en-GB" w:eastAsia="en-GB"/>
        </w:rPr>
        <w:t xml:space="preserve"> (September </w:t>
      </w:r>
      <w:r w:rsidR="003D2442">
        <w:rPr>
          <w:color w:val="000000"/>
          <w:sz w:val="20"/>
          <w:szCs w:val="20"/>
          <w:lang w:val="en-GB" w:eastAsia="en-GB"/>
        </w:rPr>
        <w:t>9</w:t>
      </w:r>
      <w:r w:rsidR="00C62706">
        <w:rPr>
          <w:color w:val="000000"/>
          <w:sz w:val="20"/>
          <w:szCs w:val="20"/>
          <w:lang w:val="en-GB" w:eastAsia="en-GB"/>
        </w:rPr>
        <w:t>, 20</w:t>
      </w:r>
      <w:r w:rsidR="003D2442">
        <w:rPr>
          <w:color w:val="000000"/>
          <w:sz w:val="20"/>
          <w:szCs w:val="20"/>
          <w:lang w:val="en-GB" w:eastAsia="en-GB"/>
        </w:rPr>
        <w:t>20</w:t>
      </w:r>
      <w:r w:rsidRPr="00E52F32">
        <w:rPr>
          <w:color w:val="000000"/>
          <w:sz w:val="20"/>
          <w:szCs w:val="20"/>
          <w:lang w:val="en-GB" w:eastAsia="en-GB"/>
        </w:rPr>
        <w:t>)</w:t>
      </w:r>
    </w:p>
    <w:p w14:paraId="4D4B68B0" w14:textId="312D5ED8" w:rsidR="00E52F32" w:rsidRPr="00E52F32" w:rsidRDefault="00E52F32" w:rsidP="00E52F32">
      <w:pPr>
        <w:pStyle w:val="Opstilling-punkttegn"/>
        <w:rPr>
          <w:sz w:val="20"/>
          <w:szCs w:val="20"/>
          <w:lang w:val="en-GB" w:eastAsia="en-GB"/>
        </w:rPr>
      </w:pPr>
      <w:r w:rsidRPr="00E52F32">
        <w:rPr>
          <w:sz w:val="20"/>
          <w:szCs w:val="20"/>
          <w:lang w:val="en-GB" w:eastAsia="en-GB"/>
        </w:rPr>
        <w:t>Must not have resided in Denmark for more than 12 months in the 3 years immediately prior to the dead</w:t>
      </w:r>
      <w:r w:rsidR="00C62706">
        <w:rPr>
          <w:sz w:val="20"/>
          <w:szCs w:val="20"/>
          <w:lang w:val="en-GB" w:eastAsia="en-GB"/>
        </w:rPr>
        <w:t xml:space="preserve">line of submission (September </w:t>
      </w:r>
      <w:r w:rsidR="003D2442">
        <w:rPr>
          <w:sz w:val="20"/>
          <w:szCs w:val="20"/>
          <w:lang w:val="en-GB" w:eastAsia="en-GB"/>
        </w:rPr>
        <w:t>9</w:t>
      </w:r>
      <w:r w:rsidR="00C62706">
        <w:rPr>
          <w:sz w:val="20"/>
          <w:szCs w:val="20"/>
          <w:lang w:val="en-GB" w:eastAsia="en-GB"/>
        </w:rPr>
        <w:t>, 20</w:t>
      </w:r>
      <w:r w:rsidR="003D2442">
        <w:rPr>
          <w:sz w:val="20"/>
          <w:szCs w:val="20"/>
          <w:lang w:val="en-GB" w:eastAsia="en-GB"/>
        </w:rPr>
        <w:t>20</w:t>
      </w:r>
      <w:r w:rsidRPr="00E52F32">
        <w:rPr>
          <w:sz w:val="20"/>
          <w:szCs w:val="20"/>
          <w:lang w:val="en-GB" w:eastAsia="en-GB"/>
        </w:rPr>
        <w:t>)</w:t>
      </w:r>
    </w:p>
    <w:p w14:paraId="64F40A82" w14:textId="77777777" w:rsidR="00E52F32" w:rsidRPr="00E52F32" w:rsidRDefault="00E52F32" w:rsidP="001976B3">
      <w:pPr>
        <w:rPr>
          <w:lang w:val="en-GB"/>
        </w:rPr>
      </w:pPr>
    </w:p>
    <w:p w14:paraId="01440635" w14:textId="77777777" w:rsidR="0087099F" w:rsidRDefault="00E52F32" w:rsidP="00E52F32">
      <w:pPr>
        <w:tabs>
          <w:tab w:val="left" w:pos="4858"/>
        </w:tabs>
        <w:rPr>
          <w:lang w:val="en-GB"/>
        </w:rPr>
      </w:pPr>
      <w:r>
        <w:rPr>
          <w:lang w:val="en-GB"/>
        </w:rPr>
        <w:t>T</w:t>
      </w:r>
      <w:r w:rsidR="00571980">
        <w:rPr>
          <w:lang w:val="en-GB"/>
        </w:rPr>
        <w:t xml:space="preserve">he Faculty will cover </w:t>
      </w:r>
      <w:r w:rsidR="0087099F">
        <w:rPr>
          <w:lang w:val="en-GB"/>
        </w:rPr>
        <w:t>the following expenses:</w:t>
      </w:r>
      <w:r>
        <w:rPr>
          <w:lang w:val="en-GB"/>
        </w:rPr>
        <w:tab/>
      </w:r>
    </w:p>
    <w:p w14:paraId="29AEBEBA" w14:textId="77777777" w:rsidR="0087099F" w:rsidRPr="00E52F32" w:rsidRDefault="00571980" w:rsidP="0087099F">
      <w:pPr>
        <w:pStyle w:val="Opstilling-punkttegn"/>
        <w:rPr>
          <w:sz w:val="20"/>
          <w:szCs w:val="20"/>
          <w:lang w:val="en-GB"/>
        </w:rPr>
      </w:pPr>
      <w:r w:rsidRPr="00B06D43">
        <w:rPr>
          <w:b/>
          <w:sz w:val="20"/>
          <w:szCs w:val="20"/>
          <w:lang w:val="en-GB"/>
        </w:rPr>
        <w:t>50%</w:t>
      </w:r>
      <w:r w:rsidRPr="00E52F32">
        <w:rPr>
          <w:sz w:val="20"/>
          <w:szCs w:val="20"/>
          <w:lang w:val="en-GB"/>
        </w:rPr>
        <w:t xml:space="preserve"> of the travel expens</w:t>
      </w:r>
      <w:r w:rsidR="0087099F" w:rsidRPr="00E52F32">
        <w:rPr>
          <w:sz w:val="20"/>
          <w:szCs w:val="20"/>
          <w:lang w:val="en-GB"/>
        </w:rPr>
        <w:t>es</w:t>
      </w:r>
      <w:r w:rsidRPr="00E52F32">
        <w:rPr>
          <w:sz w:val="20"/>
          <w:szCs w:val="20"/>
          <w:lang w:val="en-GB"/>
        </w:rPr>
        <w:t xml:space="preserve"> </w:t>
      </w:r>
    </w:p>
    <w:p w14:paraId="2FD7A423" w14:textId="77777777" w:rsidR="0087099F" w:rsidRPr="00E52F32" w:rsidRDefault="0087099F" w:rsidP="0087099F">
      <w:pPr>
        <w:pStyle w:val="Opstilling-punkttegn"/>
        <w:rPr>
          <w:sz w:val="20"/>
          <w:szCs w:val="20"/>
          <w:lang w:val="en-GB"/>
        </w:rPr>
      </w:pPr>
      <w:r w:rsidRPr="00E52F32">
        <w:rPr>
          <w:sz w:val="20"/>
          <w:szCs w:val="20"/>
          <w:lang w:val="en-GB"/>
        </w:rPr>
        <w:t>Hotel</w:t>
      </w:r>
    </w:p>
    <w:p w14:paraId="7EC0AB64" w14:textId="77777777" w:rsidR="007E71B3" w:rsidRPr="00E52F32" w:rsidRDefault="0087099F" w:rsidP="0087099F">
      <w:pPr>
        <w:pStyle w:val="Opstilling-punkttegn"/>
        <w:rPr>
          <w:sz w:val="20"/>
          <w:szCs w:val="20"/>
          <w:lang w:val="en-GB"/>
        </w:rPr>
      </w:pPr>
      <w:r w:rsidRPr="00E52F32">
        <w:rPr>
          <w:sz w:val="20"/>
          <w:szCs w:val="20"/>
          <w:lang w:val="en-GB"/>
        </w:rPr>
        <w:t>M</w:t>
      </w:r>
      <w:r w:rsidR="00571980" w:rsidRPr="00E52F32">
        <w:rPr>
          <w:sz w:val="20"/>
          <w:szCs w:val="20"/>
          <w:lang w:val="en-GB"/>
        </w:rPr>
        <w:t>eals during the joint programme</w:t>
      </w:r>
    </w:p>
    <w:p w14:paraId="407C0743" w14:textId="77777777" w:rsidR="001976B3" w:rsidRPr="001976B3" w:rsidRDefault="001976B3" w:rsidP="001976B3">
      <w:pPr>
        <w:rPr>
          <w:lang w:val="en-US"/>
        </w:rPr>
      </w:pPr>
    </w:p>
    <w:p w14:paraId="712F752C" w14:textId="06B9B8CC" w:rsidR="00E52F32" w:rsidRDefault="005E49F9" w:rsidP="001976B3">
      <w:pPr>
        <w:rPr>
          <w:b/>
          <w:lang w:val="en-GB"/>
        </w:rPr>
      </w:pPr>
      <w:r>
        <w:rPr>
          <w:lang w:val="en-US"/>
        </w:rPr>
        <w:t xml:space="preserve">Please </w:t>
      </w:r>
      <w:r w:rsidR="001976B3" w:rsidRPr="002B549A">
        <w:rPr>
          <w:lang w:val="en-GB"/>
        </w:rPr>
        <w:t>use the template below</w:t>
      </w:r>
      <w:r>
        <w:rPr>
          <w:lang w:val="en-GB"/>
        </w:rPr>
        <w:t xml:space="preserve"> for the </w:t>
      </w:r>
      <w:r w:rsidRPr="005E49F9">
        <w:rPr>
          <w:lang w:val="en-GB"/>
        </w:rPr>
        <w:t>prioritisation</w:t>
      </w:r>
      <w:r>
        <w:rPr>
          <w:lang w:val="en-GB"/>
        </w:rPr>
        <w:t xml:space="preserve"> and s</w:t>
      </w:r>
      <w:r w:rsidR="001976B3" w:rsidRPr="002B549A">
        <w:rPr>
          <w:lang w:val="en-GB"/>
        </w:rPr>
        <w:t xml:space="preserve">end </w:t>
      </w:r>
      <w:r>
        <w:rPr>
          <w:lang w:val="en-GB"/>
        </w:rPr>
        <w:t xml:space="preserve">it </w:t>
      </w:r>
      <w:r w:rsidR="001976B3" w:rsidRPr="002B549A">
        <w:rPr>
          <w:lang w:val="en-GB"/>
        </w:rPr>
        <w:t>to the steering committee at</w:t>
      </w:r>
      <w:r w:rsidR="00627F28">
        <w:rPr>
          <w:lang w:val="en-GB"/>
        </w:rPr>
        <w:t xml:space="preserve"> img@au.dk</w:t>
      </w:r>
      <w:bookmarkStart w:id="0" w:name="_GoBack"/>
      <w:bookmarkEnd w:id="0"/>
      <w:r w:rsidR="001976B3" w:rsidRPr="002B549A">
        <w:rPr>
          <w:lang w:val="en-GB"/>
        </w:rPr>
        <w:t xml:space="preserve"> </w:t>
      </w:r>
      <w:r w:rsidR="00627F28">
        <w:rPr>
          <w:lang w:val="en-GB"/>
        </w:rPr>
        <w:t>n</w:t>
      </w:r>
      <w:r w:rsidR="007630A0">
        <w:rPr>
          <w:lang w:val="en-GB"/>
        </w:rPr>
        <w:t>o</w:t>
      </w:r>
      <w:r w:rsidR="00DD0D8E">
        <w:rPr>
          <w:b/>
          <w:lang w:val="en-GB"/>
        </w:rPr>
        <w:t xml:space="preserve"> later than </w:t>
      </w:r>
      <w:r w:rsidR="00C62706">
        <w:rPr>
          <w:b/>
          <w:lang w:val="en-GB"/>
        </w:rPr>
        <w:t>February</w:t>
      </w:r>
      <w:r w:rsidR="00DC3A22">
        <w:rPr>
          <w:b/>
          <w:lang w:val="en-GB"/>
        </w:rPr>
        <w:t xml:space="preserve"> </w:t>
      </w:r>
      <w:r w:rsidR="003D2442">
        <w:rPr>
          <w:b/>
          <w:lang w:val="en-GB"/>
        </w:rPr>
        <w:t>21</w:t>
      </w:r>
      <w:r w:rsidR="00DD0D8E">
        <w:rPr>
          <w:b/>
          <w:lang w:val="en-GB"/>
        </w:rPr>
        <w:t>,</w:t>
      </w:r>
      <w:r w:rsidR="00C62706">
        <w:rPr>
          <w:b/>
          <w:lang w:val="en-GB"/>
        </w:rPr>
        <w:t xml:space="preserve"> 20</w:t>
      </w:r>
      <w:r w:rsidR="003D2442">
        <w:rPr>
          <w:b/>
          <w:lang w:val="en-GB"/>
        </w:rPr>
        <w:t>20</w:t>
      </w:r>
      <w:r w:rsidR="001976B3" w:rsidRPr="002B549A">
        <w:rPr>
          <w:b/>
          <w:lang w:val="en-GB"/>
        </w:rPr>
        <w:t xml:space="preserve"> at</w:t>
      </w:r>
      <w:r w:rsidR="001976B3" w:rsidRPr="001976B3">
        <w:rPr>
          <w:b/>
          <w:lang w:val="en-US"/>
        </w:rPr>
        <w:t xml:space="preserve"> </w:t>
      </w:r>
      <w:r w:rsidR="001976B3" w:rsidRPr="002B549A">
        <w:rPr>
          <w:b/>
          <w:lang w:val="en-GB"/>
        </w:rPr>
        <w:t xml:space="preserve">12.00 noon. </w:t>
      </w:r>
    </w:p>
    <w:p w14:paraId="44AEFF09" w14:textId="77777777" w:rsidR="00E52F32" w:rsidRDefault="00E52F32" w:rsidP="001976B3">
      <w:pPr>
        <w:rPr>
          <w:b/>
          <w:lang w:val="en-GB"/>
        </w:rPr>
      </w:pPr>
    </w:p>
    <w:p w14:paraId="087AE566" w14:textId="77777777" w:rsidR="001976B3" w:rsidRPr="001976B3" w:rsidRDefault="001976B3" w:rsidP="001976B3">
      <w:pPr>
        <w:rPr>
          <w:lang w:val="en-US"/>
        </w:rPr>
      </w:pPr>
      <w:r w:rsidRPr="002B549A">
        <w:rPr>
          <w:lang w:val="en-GB"/>
        </w:rPr>
        <w:t xml:space="preserve">The </w:t>
      </w:r>
      <w:r w:rsidR="00110EE7">
        <w:rPr>
          <w:lang w:val="en-GB"/>
        </w:rPr>
        <w:t>prioritisation</w:t>
      </w:r>
      <w:r w:rsidRPr="002B549A">
        <w:rPr>
          <w:lang w:val="en-GB"/>
        </w:rPr>
        <w:t xml:space="preserve"> </w:t>
      </w:r>
      <w:proofErr w:type="gramStart"/>
      <w:r w:rsidRPr="002B549A">
        <w:rPr>
          <w:lang w:val="en-GB"/>
        </w:rPr>
        <w:t>must be accompanied</w:t>
      </w:r>
      <w:proofErr w:type="gramEnd"/>
      <w:r w:rsidRPr="002B549A">
        <w:rPr>
          <w:lang w:val="en-GB"/>
        </w:rPr>
        <w:t xml:space="preserve"> by an application including</w:t>
      </w:r>
      <w:r w:rsidR="00110EE7">
        <w:rPr>
          <w:lang w:val="en-GB"/>
        </w:rPr>
        <w:t xml:space="preserve"> the candidate’s</w:t>
      </w:r>
      <w:r w:rsidRPr="002B549A">
        <w:rPr>
          <w:lang w:val="en-GB"/>
        </w:rPr>
        <w:t xml:space="preserve"> CV</w:t>
      </w:r>
      <w:r w:rsidR="00110EE7">
        <w:rPr>
          <w:lang w:val="en-GB"/>
        </w:rPr>
        <w:t>,</w:t>
      </w:r>
      <w:r w:rsidRPr="002B549A">
        <w:rPr>
          <w:lang w:val="en-GB"/>
        </w:rPr>
        <w:t xml:space="preserve"> publication</w:t>
      </w:r>
      <w:r w:rsidR="00110EE7">
        <w:rPr>
          <w:lang w:val="en-GB"/>
        </w:rPr>
        <w:t xml:space="preserve"> list and the nomination from the supervisor with information on the candidate, project and supervisor (</w:t>
      </w:r>
      <w:r w:rsidR="00110EE7" w:rsidRPr="00110EE7">
        <w:rPr>
          <w:b/>
          <w:lang w:val="en-GB"/>
        </w:rPr>
        <w:t>one pdf file per candidate</w:t>
      </w:r>
      <w:r w:rsidR="00110EE7">
        <w:rPr>
          <w:lang w:val="en-GB"/>
        </w:rPr>
        <w:t>)</w:t>
      </w:r>
      <w:r w:rsidRPr="002B549A">
        <w:rPr>
          <w:lang w:val="en-GB"/>
        </w:rPr>
        <w:t>.</w:t>
      </w:r>
    </w:p>
    <w:p w14:paraId="6DBF2775" w14:textId="77777777" w:rsidR="00182A14" w:rsidRPr="001976B3" w:rsidRDefault="00182A14" w:rsidP="00F14508">
      <w:pPr>
        <w:rPr>
          <w:i/>
          <w:lang w:val="en-US"/>
        </w:rPr>
      </w:pPr>
    </w:p>
    <w:p w14:paraId="5959B68D" w14:textId="77777777" w:rsidR="003C48B4" w:rsidRPr="001976B3" w:rsidRDefault="003C48B4" w:rsidP="00F14508">
      <w:pPr>
        <w:rPr>
          <w:lang w:val="en-US"/>
        </w:rPr>
      </w:pPr>
    </w:p>
    <w:tbl>
      <w:tblPr>
        <w:tblW w:w="96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7"/>
      </w:tblGrid>
      <w:tr w:rsidR="00F14508" w:rsidRPr="00627F28" w14:paraId="3270DEB4" w14:textId="77777777" w:rsidTr="00863DF2">
        <w:tc>
          <w:tcPr>
            <w:tcW w:w="9617" w:type="dxa"/>
          </w:tcPr>
          <w:p w14:paraId="61BD3396" w14:textId="77777777" w:rsidR="00F14508" w:rsidRPr="00F453A7" w:rsidRDefault="001976B3" w:rsidP="001976B3">
            <w:pPr>
              <w:rPr>
                <w:b/>
                <w:lang w:val="en-US"/>
              </w:rPr>
            </w:pPr>
            <w:r w:rsidRPr="005743BB">
              <w:rPr>
                <w:b/>
                <w:lang w:val="en-GB"/>
              </w:rPr>
              <w:t>Nominated candidates (list of names) (g</w:t>
            </w:r>
            <w:r w:rsidR="00F453A7">
              <w:rPr>
                <w:b/>
                <w:lang w:val="en-GB"/>
              </w:rPr>
              <w:t>ranted by ST Research Committee</w:t>
            </w:r>
            <w:r w:rsidRPr="005743BB">
              <w:rPr>
                <w:b/>
                <w:lang w:val="en-GB"/>
              </w:rPr>
              <w:t>)</w:t>
            </w:r>
          </w:p>
        </w:tc>
      </w:tr>
      <w:tr w:rsidR="00F14508" w:rsidRPr="0088192E" w14:paraId="4D6F1C1F" w14:textId="77777777" w:rsidTr="006774CA">
        <w:trPr>
          <w:trHeight w:val="397"/>
        </w:trPr>
        <w:tc>
          <w:tcPr>
            <w:tcW w:w="9617" w:type="dxa"/>
            <w:tcMar>
              <w:bottom w:w="227" w:type="dxa"/>
            </w:tcMar>
          </w:tcPr>
          <w:p w14:paraId="2F1C77BC" w14:textId="77777777" w:rsidR="00F14508" w:rsidRDefault="00A04E83" w:rsidP="00CE4FED">
            <w:r>
              <w:t>1.</w:t>
            </w:r>
          </w:p>
          <w:p w14:paraId="722A20B0" w14:textId="77777777" w:rsidR="00A04E83" w:rsidRDefault="00A04E83" w:rsidP="00CE4FED">
            <w:r>
              <w:t>2.</w:t>
            </w:r>
          </w:p>
          <w:p w14:paraId="55350562" w14:textId="77777777" w:rsidR="007E71B3" w:rsidRDefault="00A04E83" w:rsidP="00CE4FED">
            <w:r>
              <w:t>3.</w:t>
            </w:r>
          </w:p>
          <w:p w14:paraId="6E1C6DC5" w14:textId="77777777" w:rsidR="00E52F32" w:rsidRDefault="00E52F32" w:rsidP="00CE4FED">
            <w:r>
              <w:t>4.</w:t>
            </w:r>
          </w:p>
          <w:p w14:paraId="53AC115B" w14:textId="77777777" w:rsidR="00E52F32" w:rsidRDefault="00E52F32" w:rsidP="00CE4FED">
            <w:r>
              <w:t>5.</w:t>
            </w:r>
          </w:p>
          <w:p w14:paraId="0B22B464" w14:textId="77777777" w:rsidR="00E52F32" w:rsidRPr="0088192E" w:rsidRDefault="00E52F32" w:rsidP="00CE4FED">
            <w:r>
              <w:t>…</w:t>
            </w:r>
          </w:p>
        </w:tc>
      </w:tr>
    </w:tbl>
    <w:p w14:paraId="3A96A927" w14:textId="77777777" w:rsidR="00863DF2" w:rsidRPr="001976B3" w:rsidRDefault="00863DF2" w:rsidP="00F14508">
      <w:pPr>
        <w:rPr>
          <w:lang w:val="en-US"/>
        </w:rPr>
      </w:pPr>
    </w:p>
    <w:p w14:paraId="40E4197B" w14:textId="77777777" w:rsidR="00F7180E" w:rsidRPr="001976B3" w:rsidRDefault="00F7180E" w:rsidP="00F14508">
      <w:pPr>
        <w:rPr>
          <w:lang w:val="en-US"/>
        </w:rPr>
      </w:pPr>
    </w:p>
    <w:p w14:paraId="09B25522" w14:textId="77777777" w:rsidR="00F7180E" w:rsidRPr="001976B3" w:rsidRDefault="00F7180E" w:rsidP="00F14508">
      <w:pPr>
        <w:rPr>
          <w:lang w:val="en-US"/>
        </w:rPr>
      </w:pPr>
    </w:p>
    <w:sectPr w:rsidR="00F7180E" w:rsidRPr="001976B3" w:rsidSect="004E2346">
      <w:headerReference w:type="default" r:id="rId7"/>
      <w:footerReference w:type="default" r:id="rId8"/>
      <w:headerReference w:type="first" r:id="rId9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81AC8A" w14:textId="77777777" w:rsidR="0088192E" w:rsidRDefault="0088192E">
      <w:r>
        <w:separator/>
      </w:r>
    </w:p>
  </w:endnote>
  <w:endnote w:type="continuationSeparator" w:id="0">
    <w:p w14:paraId="12984BC1" w14:textId="77777777" w:rsidR="0088192E" w:rsidRDefault="00881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EEB4848-06AB-40C9-9290-81823BED99D5}"/>
    <w:embedBold r:id="rId2" w:fontKey="{ABD1FD68-D6AC-4103-A71B-54A381F44B2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5F5BE1-0B1A-4320-9121-A4C48DFC277E}"/>
    <w:embedBold r:id="rId4" w:fontKey="{AF5460BE-0629-4784-A869-E013BE8178AB}"/>
    <w:embedItalic r:id="rId5" w:fontKey="{8E9E8CEF-5F8E-4C62-9F66-093E25D47EA1}"/>
    <w:embedBoldItalic r:id="rId6" w:fontKey="{35EFF925-23C9-45EE-B211-163EDCF47E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929F4D5C-FB77-4EA9-A6BF-24D57745F339}"/>
    <w:embedBold r:id="rId8" w:fontKey="{927830EF-70E8-47DF-B17C-41B72D0868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C4D0030-F8F7-4484-BB3C-C503E03E6DDC}"/>
    <w:embedBold r:id="rId10" w:fontKey="{8402B4EC-F88E-476E-BFDF-BCEA17FC31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8E4B91E-7EDB-4966-B3E0-6FF655D99F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705E6C5-3C38-47EC-A8D0-1932F6200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BA553" w14:textId="77777777"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F7180E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C741E6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F7180E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8BDD7" w14:textId="77777777" w:rsidR="0088192E" w:rsidRDefault="0088192E">
      <w:r>
        <w:separator/>
      </w:r>
    </w:p>
  </w:footnote>
  <w:footnote w:type="continuationSeparator" w:id="0">
    <w:p w14:paraId="4BC8A882" w14:textId="77777777" w:rsidR="0088192E" w:rsidRDefault="00881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6EBA44" w14:textId="77777777" w:rsidR="00B36C68" w:rsidRDefault="00C405E8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1C53FEA0" wp14:editId="5D5BFF0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934B68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5388E5" wp14:editId="78B7972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6307F4" w14:textId="77777777" w:rsidR="00B36C68" w:rsidRDefault="0088192E" w:rsidP="00B36C68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14:paraId="4C34E020" w14:textId="77777777" w:rsidR="00B36C68" w:rsidRDefault="00B36C68" w:rsidP="00B36C68">
                          <w:pPr>
                            <w:pStyle w:val="Template-Unitnamelogoname"/>
                          </w:pPr>
                        </w:p>
                        <w:p w14:paraId="23870637" w14:textId="77777777"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388E5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14:paraId="226307F4" w14:textId="77777777" w:rsidR="00B36C68" w:rsidRDefault="0088192E" w:rsidP="00B36C68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14:paraId="4C34E020" w14:textId="77777777" w:rsidR="00B36C68" w:rsidRDefault="00B36C68" w:rsidP="00B36C68">
                    <w:pPr>
                      <w:pStyle w:val="Template-Unitnamelogoname"/>
                    </w:pPr>
                  </w:p>
                  <w:p w14:paraId="23870637" w14:textId="77777777"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14:paraId="5DEC96D9" w14:textId="77777777" w:rsidR="00307E90" w:rsidRDefault="00863DF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2E8477" wp14:editId="319CA638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9D537" w14:textId="77777777" w:rsidR="00863DF2" w:rsidRDefault="0088192E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3" w:name="SD_LAN_Date_N2"/>
                          <w:r>
                            <w:t>Dato</w:t>
                          </w:r>
                          <w:bookmarkEnd w:id="3"/>
                          <w:r w:rsidR="00863DF2" w:rsidRPr="00A41186">
                            <w:t xml:space="preserve">: </w:t>
                          </w:r>
                          <w:r w:rsidR="00863DF2">
                            <w:fldChar w:fldCharType="begin"/>
                          </w:r>
                          <w:r w:rsidR="00863DF2">
                            <w:instrText>CREATEDATE  \@ "dd. MMMM yyyy"</w:instrText>
                          </w:r>
                          <w:r w:rsidR="00863DF2">
                            <w:fldChar w:fldCharType="separate"/>
                          </w:r>
                          <w:r w:rsidR="00C741E6">
                            <w:t>28. oktober 2016</w:t>
                          </w:r>
                          <w:r w:rsidR="00863DF2">
                            <w:fldChar w:fldCharType="end"/>
                          </w:r>
                          <w:r w:rsidR="00863DF2" w:rsidRPr="00A41186">
                            <w:br/>
                          </w:r>
                          <w:bookmarkStart w:id="4" w:name="SD_LAN_Page"/>
                          <w:r>
                            <w:t>Side</w:t>
                          </w:r>
                          <w:bookmarkEnd w:id="4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7180E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741E6">
                            <w:rPr>
                              <w:rStyle w:val="Sidetal"/>
                            </w:rPr>
                            <w:t>1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14:paraId="3A2570F4" w14:textId="77777777"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2E8477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14:paraId="1F69D537" w14:textId="77777777" w:rsidR="00863DF2" w:rsidRDefault="0088192E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5" w:name="SD_LAN_Date_N2"/>
                    <w:r>
                      <w:t>Dato</w:t>
                    </w:r>
                    <w:bookmarkEnd w:id="5"/>
                    <w:r w:rsidR="00863DF2" w:rsidRPr="00A41186">
                      <w:t xml:space="preserve">: </w:t>
                    </w:r>
                    <w:r w:rsidR="00863DF2">
                      <w:fldChar w:fldCharType="begin"/>
                    </w:r>
                    <w:r w:rsidR="00863DF2">
                      <w:instrText>CREATEDATE  \@ "dd. MMMM yyyy"</w:instrText>
                    </w:r>
                    <w:r w:rsidR="00863DF2">
                      <w:fldChar w:fldCharType="separate"/>
                    </w:r>
                    <w:r w:rsidR="00C741E6">
                      <w:t>28. oktober 2016</w:t>
                    </w:r>
                    <w:r w:rsidR="00863DF2">
                      <w:fldChar w:fldCharType="end"/>
                    </w:r>
                    <w:r w:rsidR="00863DF2" w:rsidRPr="00A41186">
                      <w:br/>
                    </w:r>
                    <w:bookmarkStart w:id="6" w:name="SD_LAN_Page"/>
                    <w:r>
                      <w:t>Side</w:t>
                    </w:r>
                    <w:bookmarkEnd w:id="6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7180E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741E6">
                      <w:rPr>
                        <w:rStyle w:val="Sidetal"/>
                      </w:rPr>
                      <w:t>1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14:paraId="3A2570F4" w14:textId="77777777"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6192" behindDoc="1" locked="0" layoutInCell="1" allowOverlap="1" wp14:anchorId="61A175C7" wp14:editId="0A303F6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1922" w14:textId="77777777" w:rsidR="00B36C68" w:rsidRDefault="00C405E8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77FDA377" wp14:editId="587503E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D89CBA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231ED1" wp14:editId="0A61FB5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0053D" w14:textId="77777777" w:rsidR="00B36C68" w:rsidRDefault="0088192E" w:rsidP="00B36C68">
                          <w:pPr>
                            <w:pStyle w:val="Template-Parentlogoname"/>
                          </w:pPr>
                          <w:bookmarkStart w:id="7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7"/>
                        </w:p>
                        <w:p w14:paraId="5215C269" w14:textId="77777777" w:rsidR="00B36C68" w:rsidRDefault="0088192E" w:rsidP="00B36C68">
                          <w:pPr>
                            <w:pStyle w:val="Template-Unitnamelogoname"/>
                          </w:pPr>
                          <w:bookmarkStart w:id="8" w:name="SD_OFF_UnitName"/>
                          <w:r>
                            <w:t>Science and Technology</w:t>
                          </w:r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231E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Um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u+uyMhG&#10;t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D6nlJr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14:paraId="2B40053D" w14:textId="77777777" w:rsidR="00B36C68" w:rsidRDefault="0088192E" w:rsidP="00B36C68">
                    <w:pPr>
                      <w:pStyle w:val="Template-Parentlogoname"/>
                    </w:pPr>
                    <w:bookmarkStart w:id="9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9"/>
                  </w:p>
                  <w:p w14:paraId="5215C269" w14:textId="77777777" w:rsidR="00B36C68" w:rsidRDefault="0088192E" w:rsidP="00B36C68">
                    <w:pPr>
                      <w:pStyle w:val="Template-Unitnamelogoname"/>
                    </w:pPr>
                    <w:bookmarkStart w:id="10" w:name="SD_OFF_UnitName"/>
                    <w:r>
                      <w:t>Science and Technology</w:t>
                    </w:r>
                    <w:bookmarkEnd w:id="10"/>
                  </w:p>
                </w:txbxContent>
              </v:textbox>
              <w10:wrap anchorx="page" anchory="page"/>
            </v:shape>
          </w:pict>
        </mc:Fallback>
      </mc:AlternateContent>
    </w:r>
  </w:p>
  <w:p w14:paraId="477D18CC" w14:textId="77777777" w:rsidR="00CE4FED" w:rsidRDefault="00CE4FED">
    <w:pPr>
      <w:pStyle w:val="Sidehoved"/>
    </w:pPr>
  </w:p>
  <w:p w14:paraId="252D3615" w14:textId="77777777" w:rsidR="00CE4FED" w:rsidRDefault="00CE4FED">
    <w:pPr>
      <w:pStyle w:val="Sidehoved"/>
    </w:pPr>
  </w:p>
  <w:p w14:paraId="528093A7" w14:textId="77777777" w:rsidR="00CE4FED" w:rsidRDefault="00CE4FED">
    <w:pPr>
      <w:pStyle w:val="Sidehoved"/>
    </w:pPr>
  </w:p>
  <w:p w14:paraId="29AD4735" w14:textId="77777777" w:rsidR="00CE4FED" w:rsidRDefault="00CE4FED">
    <w:pPr>
      <w:pStyle w:val="Sidehoved"/>
    </w:pPr>
  </w:p>
  <w:p w14:paraId="7791986A" w14:textId="77777777" w:rsidR="00CE4FED" w:rsidRDefault="00CE4FED">
    <w:pPr>
      <w:pStyle w:val="Sidehoved"/>
    </w:pPr>
  </w:p>
  <w:p w14:paraId="27910462" w14:textId="77777777"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6BF4E48B" wp14:editId="2CF0867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6E7549C"/>
    <w:multiLevelType w:val="hybridMultilevel"/>
    <w:tmpl w:val="6E02DCA6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E8806A9"/>
    <w:multiLevelType w:val="hybridMultilevel"/>
    <w:tmpl w:val="94421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4" w15:restartNumberingAfterBreak="0">
    <w:nsid w:val="3A3C57AC"/>
    <w:multiLevelType w:val="multilevel"/>
    <w:tmpl w:val="2F788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4BA3691C"/>
    <w:multiLevelType w:val="hybridMultilevel"/>
    <w:tmpl w:val="60565D4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4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8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7EAB46FC"/>
    <w:multiLevelType w:val="hybridMultilevel"/>
    <w:tmpl w:val="94421B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4"/>
  </w:num>
  <w:num w:numId="3">
    <w:abstractNumId w:val="2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33"/>
  </w:num>
  <w:num w:numId="15">
    <w:abstractNumId w:val="37"/>
  </w:num>
  <w:num w:numId="16">
    <w:abstractNumId w:val="16"/>
  </w:num>
  <w:num w:numId="17">
    <w:abstractNumId w:val="10"/>
  </w:num>
  <w:num w:numId="18">
    <w:abstractNumId w:val="25"/>
  </w:num>
  <w:num w:numId="19">
    <w:abstractNumId w:val="35"/>
  </w:num>
  <w:num w:numId="20">
    <w:abstractNumId w:val="11"/>
  </w:num>
  <w:num w:numId="21">
    <w:abstractNumId w:val="19"/>
  </w:num>
  <w:num w:numId="22">
    <w:abstractNumId w:val="12"/>
  </w:num>
  <w:num w:numId="23">
    <w:abstractNumId w:val="36"/>
  </w:num>
  <w:num w:numId="24">
    <w:abstractNumId w:val="20"/>
  </w:num>
  <w:num w:numId="25">
    <w:abstractNumId w:val="31"/>
  </w:num>
  <w:num w:numId="26">
    <w:abstractNumId w:val="38"/>
  </w:num>
  <w:num w:numId="27">
    <w:abstractNumId w:val="29"/>
  </w:num>
  <w:num w:numId="28">
    <w:abstractNumId w:val="18"/>
  </w:num>
  <w:num w:numId="29">
    <w:abstractNumId w:val="26"/>
  </w:num>
  <w:num w:numId="30">
    <w:abstractNumId w:val="30"/>
  </w:num>
  <w:num w:numId="31">
    <w:abstractNumId w:val="32"/>
  </w:num>
  <w:num w:numId="32">
    <w:abstractNumId w:val="34"/>
  </w:num>
  <w:num w:numId="33">
    <w:abstractNumId w:val="22"/>
  </w:num>
  <w:num w:numId="34">
    <w:abstractNumId w:val="17"/>
  </w:num>
  <w:num w:numId="35">
    <w:abstractNumId w:val="21"/>
  </w:num>
  <w:num w:numId="36">
    <w:abstractNumId w:val="33"/>
  </w:num>
  <w:num w:numId="37">
    <w:abstractNumId w:val="37"/>
  </w:num>
  <w:num w:numId="38">
    <w:abstractNumId w:val="13"/>
  </w:num>
  <w:num w:numId="39">
    <w:abstractNumId w:val="28"/>
  </w:num>
  <w:num w:numId="40">
    <w:abstractNumId w:val="39"/>
  </w:num>
  <w:num w:numId="41">
    <w:abstractNumId w:val="15"/>
  </w:num>
  <w:num w:numId="42">
    <w:abstractNumId w:val="24"/>
  </w:num>
  <w:num w:numId="43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92E"/>
    <w:rsid w:val="00003B6C"/>
    <w:rsid w:val="00004AD4"/>
    <w:rsid w:val="0000503A"/>
    <w:rsid w:val="00006E21"/>
    <w:rsid w:val="00033D59"/>
    <w:rsid w:val="00034A55"/>
    <w:rsid w:val="00036650"/>
    <w:rsid w:val="0004399A"/>
    <w:rsid w:val="00047AF0"/>
    <w:rsid w:val="00051A09"/>
    <w:rsid w:val="00052ED2"/>
    <w:rsid w:val="00065902"/>
    <w:rsid w:val="00066E22"/>
    <w:rsid w:val="000827B1"/>
    <w:rsid w:val="00087773"/>
    <w:rsid w:val="00094D54"/>
    <w:rsid w:val="000C5C29"/>
    <w:rsid w:val="000C5E9E"/>
    <w:rsid w:val="000D2B8E"/>
    <w:rsid w:val="001007CB"/>
    <w:rsid w:val="00110EE7"/>
    <w:rsid w:val="0011212E"/>
    <w:rsid w:val="0011283F"/>
    <w:rsid w:val="001140A4"/>
    <w:rsid w:val="001454A0"/>
    <w:rsid w:val="00152EB0"/>
    <w:rsid w:val="00153477"/>
    <w:rsid w:val="00154F00"/>
    <w:rsid w:val="00163EFC"/>
    <w:rsid w:val="00174751"/>
    <w:rsid w:val="00175BE3"/>
    <w:rsid w:val="001813C8"/>
    <w:rsid w:val="00182A14"/>
    <w:rsid w:val="0018593B"/>
    <w:rsid w:val="001863B0"/>
    <w:rsid w:val="00192812"/>
    <w:rsid w:val="001976B3"/>
    <w:rsid w:val="001A7352"/>
    <w:rsid w:val="001B0EAA"/>
    <w:rsid w:val="001C027B"/>
    <w:rsid w:val="001C531C"/>
    <w:rsid w:val="001D1259"/>
    <w:rsid w:val="001E2CF5"/>
    <w:rsid w:val="001E5F4C"/>
    <w:rsid w:val="001F5D41"/>
    <w:rsid w:val="002137FC"/>
    <w:rsid w:val="002171DE"/>
    <w:rsid w:val="00227E7F"/>
    <w:rsid w:val="00230A33"/>
    <w:rsid w:val="002336CA"/>
    <w:rsid w:val="00244EEB"/>
    <w:rsid w:val="002472ED"/>
    <w:rsid w:val="0026120C"/>
    <w:rsid w:val="0026582D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307386"/>
    <w:rsid w:val="00307472"/>
    <w:rsid w:val="00307E90"/>
    <w:rsid w:val="00315669"/>
    <w:rsid w:val="003240B2"/>
    <w:rsid w:val="00324759"/>
    <w:rsid w:val="00337E21"/>
    <w:rsid w:val="0034429A"/>
    <w:rsid w:val="003641FA"/>
    <w:rsid w:val="003850BB"/>
    <w:rsid w:val="00394ADB"/>
    <w:rsid w:val="00395BF2"/>
    <w:rsid w:val="003960A8"/>
    <w:rsid w:val="003A022B"/>
    <w:rsid w:val="003B0624"/>
    <w:rsid w:val="003B6CC2"/>
    <w:rsid w:val="003B7BF5"/>
    <w:rsid w:val="003C48B4"/>
    <w:rsid w:val="003D2442"/>
    <w:rsid w:val="003E5945"/>
    <w:rsid w:val="003E6170"/>
    <w:rsid w:val="003F0201"/>
    <w:rsid w:val="003F33BA"/>
    <w:rsid w:val="00401F5A"/>
    <w:rsid w:val="004143CC"/>
    <w:rsid w:val="00430307"/>
    <w:rsid w:val="0043264C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2555"/>
    <w:rsid w:val="0049608B"/>
    <w:rsid w:val="004A24AE"/>
    <w:rsid w:val="004A66E6"/>
    <w:rsid w:val="004C208C"/>
    <w:rsid w:val="004D44FD"/>
    <w:rsid w:val="004E2346"/>
    <w:rsid w:val="004F4341"/>
    <w:rsid w:val="004F65FD"/>
    <w:rsid w:val="00502D67"/>
    <w:rsid w:val="00504494"/>
    <w:rsid w:val="0050605B"/>
    <w:rsid w:val="00507C61"/>
    <w:rsid w:val="00515A28"/>
    <w:rsid w:val="00523163"/>
    <w:rsid w:val="00524DD1"/>
    <w:rsid w:val="00525B0E"/>
    <w:rsid w:val="0053274B"/>
    <w:rsid w:val="005370AD"/>
    <w:rsid w:val="00547ACA"/>
    <w:rsid w:val="00554EE2"/>
    <w:rsid w:val="0055715F"/>
    <w:rsid w:val="00566835"/>
    <w:rsid w:val="00571980"/>
    <w:rsid w:val="005802EE"/>
    <w:rsid w:val="00583EAB"/>
    <w:rsid w:val="00585BE9"/>
    <w:rsid w:val="005A5218"/>
    <w:rsid w:val="005B1F7A"/>
    <w:rsid w:val="005B694D"/>
    <w:rsid w:val="005C7911"/>
    <w:rsid w:val="005D09F9"/>
    <w:rsid w:val="005D2C42"/>
    <w:rsid w:val="005D3C7F"/>
    <w:rsid w:val="005E49F9"/>
    <w:rsid w:val="005E6CB9"/>
    <w:rsid w:val="005F336A"/>
    <w:rsid w:val="005F55D0"/>
    <w:rsid w:val="005F6693"/>
    <w:rsid w:val="00615A97"/>
    <w:rsid w:val="00625E83"/>
    <w:rsid w:val="00627F28"/>
    <w:rsid w:val="00641B24"/>
    <w:rsid w:val="00644058"/>
    <w:rsid w:val="00644D35"/>
    <w:rsid w:val="00645634"/>
    <w:rsid w:val="00645AFE"/>
    <w:rsid w:val="006623E7"/>
    <w:rsid w:val="00665CEC"/>
    <w:rsid w:val="006774CA"/>
    <w:rsid w:val="006910EE"/>
    <w:rsid w:val="0069111D"/>
    <w:rsid w:val="006A7D2A"/>
    <w:rsid w:val="006B15DF"/>
    <w:rsid w:val="006C0297"/>
    <w:rsid w:val="006C372C"/>
    <w:rsid w:val="006C3A1B"/>
    <w:rsid w:val="006C725C"/>
    <w:rsid w:val="006E2A21"/>
    <w:rsid w:val="006F3C30"/>
    <w:rsid w:val="006F7105"/>
    <w:rsid w:val="00731229"/>
    <w:rsid w:val="007325C1"/>
    <w:rsid w:val="00736658"/>
    <w:rsid w:val="00736D8E"/>
    <w:rsid w:val="00744F27"/>
    <w:rsid w:val="00757BDC"/>
    <w:rsid w:val="007630A0"/>
    <w:rsid w:val="00772EAE"/>
    <w:rsid w:val="0077484D"/>
    <w:rsid w:val="007851EE"/>
    <w:rsid w:val="00790C37"/>
    <w:rsid w:val="00795523"/>
    <w:rsid w:val="007955B4"/>
    <w:rsid w:val="007A12CD"/>
    <w:rsid w:val="007B61B3"/>
    <w:rsid w:val="007C2985"/>
    <w:rsid w:val="007C496B"/>
    <w:rsid w:val="007C6958"/>
    <w:rsid w:val="007E062D"/>
    <w:rsid w:val="007E2DF3"/>
    <w:rsid w:val="007E71B3"/>
    <w:rsid w:val="007E7933"/>
    <w:rsid w:val="007F14C8"/>
    <w:rsid w:val="007F578B"/>
    <w:rsid w:val="00800D33"/>
    <w:rsid w:val="00804F62"/>
    <w:rsid w:val="00815ACE"/>
    <w:rsid w:val="00821CE5"/>
    <w:rsid w:val="0082513C"/>
    <w:rsid w:val="00835D7A"/>
    <w:rsid w:val="00837107"/>
    <w:rsid w:val="0085654F"/>
    <w:rsid w:val="00857365"/>
    <w:rsid w:val="00863559"/>
    <w:rsid w:val="00863DF2"/>
    <w:rsid w:val="0087099F"/>
    <w:rsid w:val="00871DD5"/>
    <w:rsid w:val="00872678"/>
    <w:rsid w:val="0087322B"/>
    <w:rsid w:val="0088192E"/>
    <w:rsid w:val="0088493E"/>
    <w:rsid w:val="00896541"/>
    <w:rsid w:val="008B14BE"/>
    <w:rsid w:val="008C171C"/>
    <w:rsid w:val="008C3E2D"/>
    <w:rsid w:val="008E142C"/>
    <w:rsid w:val="008F2039"/>
    <w:rsid w:val="00901304"/>
    <w:rsid w:val="00917029"/>
    <w:rsid w:val="00920F1E"/>
    <w:rsid w:val="009300C0"/>
    <w:rsid w:val="00930E78"/>
    <w:rsid w:val="00936BF0"/>
    <w:rsid w:val="00940637"/>
    <w:rsid w:val="00961B44"/>
    <w:rsid w:val="00966B26"/>
    <w:rsid w:val="00984F0F"/>
    <w:rsid w:val="009A4088"/>
    <w:rsid w:val="009B22D2"/>
    <w:rsid w:val="009C107E"/>
    <w:rsid w:val="009C3A4A"/>
    <w:rsid w:val="009C66A8"/>
    <w:rsid w:val="009E58A0"/>
    <w:rsid w:val="00A04E83"/>
    <w:rsid w:val="00A11327"/>
    <w:rsid w:val="00A22F73"/>
    <w:rsid w:val="00A4137F"/>
    <w:rsid w:val="00A5643D"/>
    <w:rsid w:val="00A565F8"/>
    <w:rsid w:val="00A601FB"/>
    <w:rsid w:val="00A6240C"/>
    <w:rsid w:val="00A91CB9"/>
    <w:rsid w:val="00AA0EF9"/>
    <w:rsid w:val="00AB2E5C"/>
    <w:rsid w:val="00AB4E1D"/>
    <w:rsid w:val="00AD2913"/>
    <w:rsid w:val="00AE1413"/>
    <w:rsid w:val="00AF182E"/>
    <w:rsid w:val="00AF2199"/>
    <w:rsid w:val="00B03F98"/>
    <w:rsid w:val="00B06D43"/>
    <w:rsid w:val="00B12507"/>
    <w:rsid w:val="00B15221"/>
    <w:rsid w:val="00B22D3F"/>
    <w:rsid w:val="00B32B21"/>
    <w:rsid w:val="00B36C68"/>
    <w:rsid w:val="00B36E73"/>
    <w:rsid w:val="00B37FE8"/>
    <w:rsid w:val="00B45E46"/>
    <w:rsid w:val="00B47C60"/>
    <w:rsid w:val="00B52F16"/>
    <w:rsid w:val="00B5508D"/>
    <w:rsid w:val="00B577DF"/>
    <w:rsid w:val="00B647C9"/>
    <w:rsid w:val="00B67A6B"/>
    <w:rsid w:val="00B67E0C"/>
    <w:rsid w:val="00B705E6"/>
    <w:rsid w:val="00B8051B"/>
    <w:rsid w:val="00B8253C"/>
    <w:rsid w:val="00B8600C"/>
    <w:rsid w:val="00B94310"/>
    <w:rsid w:val="00BA086D"/>
    <w:rsid w:val="00BA56DF"/>
    <w:rsid w:val="00BA5703"/>
    <w:rsid w:val="00BA591D"/>
    <w:rsid w:val="00BA6EC1"/>
    <w:rsid w:val="00BC072E"/>
    <w:rsid w:val="00BC6E27"/>
    <w:rsid w:val="00BD3BE6"/>
    <w:rsid w:val="00BE7F01"/>
    <w:rsid w:val="00BE7FBE"/>
    <w:rsid w:val="00BF37E1"/>
    <w:rsid w:val="00BF3805"/>
    <w:rsid w:val="00C100A1"/>
    <w:rsid w:val="00C12268"/>
    <w:rsid w:val="00C138E4"/>
    <w:rsid w:val="00C405E8"/>
    <w:rsid w:val="00C501DB"/>
    <w:rsid w:val="00C56B57"/>
    <w:rsid w:val="00C6174C"/>
    <w:rsid w:val="00C62706"/>
    <w:rsid w:val="00C62763"/>
    <w:rsid w:val="00C71837"/>
    <w:rsid w:val="00C741E6"/>
    <w:rsid w:val="00C821D2"/>
    <w:rsid w:val="00C861B8"/>
    <w:rsid w:val="00C96CED"/>
    <w:rsid w:val="00CB2ECE"/>
    <w:rsid w:val="00CB6EA8"/>
    <w:rsid w:val="00CC0DF6"/>
    <w:rsid w:val="00CC3E16"/>
    <w:rsid w:val="00CE4FED"/>
    <w:rsid w:val="00D0158B"/>
    <w:rsid w:val="00D066AA"/>
    <w:rsid w:val="00D117B0"/>
    <w:rsid w:val="00D2389C"/>
    <w:rsid w:val="00D247F5"/>
    <w:rsid w:val="00D25789"/>
    <w:rsid w:val="00D2629B"/>
    <w:rsid w:val="00D3235C"/>
    <w:rsid w:val="00D5103E"/>
    <w:rsid w:val="00D51ABB"/>
    <w:rsid w:val="00D5719E"/>
    <w:rsid w:val="00D70FDC"/>
    <w:rsid w:val="00D75ACE"/>
    <w:rsid w:val="00D87C08"/>
    <w:rsid w:val="00DA62D2"/>
    <w:rsid w:val="00DC3A22"/>
    <w:rsid w:val="00DD0D8E"/>
    <w:rsid w:val="00DD17B6"/>
    <w:rsid w:val="00DD3176"/>
    <w:rsid w:val="00DE3C16"/>
    <w:rsid w:val="00DE51F3"/>
    <w:rsid w:val="00DE5DBB"/>
    <w:rsid w:val="00DE7098"/>
    <w:rsid w:val="00DF389F"/>
    <w:rsid w:val="00E20A3D"/>
    <w:rsid w:val="00E27F63"/>
    <w:rsid w:val="00E338B1"/>
    <w:rsid w:val="00E52C8A"/>
    <w:rsid w:val="00E52F32"/>
    <w:rsid w:val="00E541B2"/>
    <w:rsid w:val="00E65CA9"/>
    <w:rsid w:val="00E90B80"/>
    <w:rsid w:val="00E960F0"/>
    <w:rsid w:val="00EA6633"/>
    <w:rsid w:val="00EB1030"/>
    <w:rsid w:val="00EB29F7"/>
    <w:rsid w:val="00EB3A1A"/>
    <w:rsid w:val="00EC0BB0"/>
    <w:rsid w:val="00EC2B0F"/>
    <w:rsid w:val="00EC3B4A"/>
    <w:rsid w:val="00ED100E"/>
    <w:rsid w:val="00ED2774"/>
    <w:rsid w:val="00ED7978"/>
    <w:rsid w:val="00EE0B45"/>
    <w:rsid w:val="00EF6083"/>
    <w:rsid w:val="00F01F57"/>
    <w:rsid w:val="00F02B14"/>
    <w:rsid w:val="00F03EF8"/>
    <w:rsid w:val="00F042DC"/>
    <w:rsid w:val="00F05149"/>
    <w:rsid w:val="00F130DC"/>
    <w:rsid w:val="00F14508"/>
    <w:rsid w:val="00F17B48"/>
    <w:rsid w:val="00F3627D"/>
    <w:rsid w:val="00F37ED5"/>
    <w:rsid w:val="00F4463E"/>
    <w:rsid w:val="00F45004"/>
    <w:rsid w:val="00F453A7"/>
    <w:rsid w:val="00F5430B"/>
    <w:rsid w:val="00F670B4"/>
    <w:rsid w:val="00F7180E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70DDF7B4"/>
  <w15:docId w15:val="{D2F68E5F-0AE2-474C-B4DA-A113E7FF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  <w:style w:type="paragraph" w:styleId="Listeafsnit">
    <w:name w:val="List Paragraph"/>
    <w:basedOn w:val="Normal"/>
    <w:uiPriority w:val="34"/>
    <w:qFormat/>
    <w:rsid w:val="007F14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6443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6186">
              <w:marLeft w:val="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3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1</TotalTime>
  <Pages>1</Pages>
  <Words>206</Words>
  <Characters>1259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Sagsfremstilling</vt:lpstr>
      <vt:lpstr>Sagsfremstilling</vt:lpstr>
    </vt:vector>
  </TitlesOfParts>
  <Company>Århus Universitet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Sagsfremstilling</dc:title>
  <dc:creator>Anna Bak Maigaard</dc:creator>
  <cp:lastModifiedBy>Ida Marie Gerdes</cp:lastModifiedBy>
  <cp:revision>2</cp:revision>
  <cp:lastPrinted>2016-10-28T13:20:00Z</cp:lastPrinted>
  <dcterms:created xsi:type="dcterms:W3CDTF">2019-11-08T08:24:00Z</dcterms:created>
  <dcterms:modified xsi:type="dcterms:W3CDTF">2019-11-08T08:24:00Z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Anna</vt:lpwstr>
  </property>
  <property fmtid="{D5CDD505-2E9C-101B-9397-08002B2CF9AE}" pid="6" name="SD_DocumentLanguage">
    <vt:lpwstr>da-DK</vt:lpwstr>
  </property>
  <property fmtid="{D5CDD505-2E9C-101B-9397-08002B2CF9AE}" pid="7" name="sdDocumentDate">
    <vt:lpwstr>42034</vt:lpwstr>
  </property>
  <property fmtid="{D5CDD505-2E9C-101B-9397-08002B2CF9AE}" pid="8" name="sdDocumentDateFormat">
    <vt:lpwstr>da-DK:d. MMMM yyyy</vt:lpwstr>
  </property>
  <property fmtid="{D5CDD505-2E9C-101B-9397-08002B2CF9AE}" pid="9" name="SD_UserprofileName">
    <vt:lpwstr>Anna</vt:lpwstr>
  </property>
  <property fmtid="{D5CDD505-2E9C-101B-9397-08002B2CF9AE}" pid="10" name="SD_RedigerEnhedsinfo">
    <vt:lpwstr>Nej</vt:lpwstr>
  </property>
  <property fmtid="{D5CDD505-2E9C-101B-9397-08002B2CF9AE}" pid="11" name="SD_USR_Name">
    <vt:lpwstr>Anna Bak Maigaard</vt:lpwstr>
  </property>
  <property fmtid="{D5CDD505-2E9C-101B-9397-08002B2CF9AE}" pid="12" name="SD_USR_Title">
    <vt:lpwstr>rådgiver </vt:lpwstr>
  </property>
  <property fmtid="{D5CDD505-2E9C-101B-9397-08002B2CF9AE}" pid="13" name="SD_USR_DirectPhone">
    <vt:lpwstr/>
  </property>
  <property fmtid="{D5CDD505-2E9C-101B-9397-08002B2CF9AE}" pid="14" name="SD_USR_Personsøger">
    <vt:lpwstr/>
  </property>
  <property fmtid="{D5CDD505-2E9C-101B-9397-08002B2CF9AE}" pid="15" name="SD_USR_PrivatePhone">
    <vt:lpwstr/>
  </property>
  <property fmtid="{D5CDD505-2E9C-101B-9397-08002B2CF9AE}" pid="16" name="SD_USR_Mobile">
    <vt:lpwstr/>
  </property>
  <property fmtid="{D5CDD505-2E9C-101B-9397-08002B2CF9AE}" pid="17" name="SD_USR_DirectFax">
    <vt:lpwstr/>
  </property>
  <property fmtid="{D5CDD505-2E9C-101B-9397-08002B2CF9AE}" pid="18" name="SD_USR_Email">
    <vt:lpwstr/>
  </property>
  <property fmtid="{D5CDD505-2E9C-101B-9397-08002B2CF9AE}" pid="19" name="SD_USR_www">
    <vt:lpwstr/>
  </property>
  <property fmtid="{D5CDD505-2E9C-101B-9397-08002B2CF9AE}" pid="20" name="SD_USR_Department">
    <vt:lpwstr>Dekansekretariatet, Science and Technology</vt:lpwstr>
  </property>
  <property fmtid="{D5CDD505-2E9C-101B-9397-08002B2CF9AE}" pid="21" name="SD_Logofarve">
    <vt:lpwstr>Blåt</vt:lpwstr>
  </property>
  <property fmtid="{D5CDD505-2E9C-101B-9397-08002B2CF9AE}" pid="22" name="SD_OFF_Name">
    <vt:lpwstr>Klima og Vand</vt:lpwstr>
  </property>
  <property fmtid="{D5CDD505-2E9C-101B-9397-08002B2CF9AE}" pid="23" name="SD_OFF_OfficeID">
    <vt:lpwstr>Blichers Allé 20_x000d_
Postboks 50_x000d_
8830 Tjele</vt:lpwstr>
  </property>
  <property fmtid="{D5CDD505-2E9C-101B-9397-08002B2CF9AE}" pid="24" name="SD_OFF_Phone">
    <vt:lpwstr>8715 6000</vt:lpwstr>
  </property>
  <property fmtid="{D5CDD505-2E9C-101B-9397-08002B2CF9AE}" pid="25" name="SD_OFF_Fax">
    <vt:lpwstr>87152068</vt:lpwstr>
  </property>
  <property fmtid="{D5CDD505-2E9C-101B-9397-08002B2CF9AE}" pid="26" name="SD_OFF_Email">
    <vt:lpwstr>agro@au.dk</vt:lpwstr>
  </property>
  <property fmtid="{D5CDD505-2E9C-101B-9397-08002B2CF9AE}" pid="27" name="SD_OFF_OfficeWww">
    <vt:lpwstr>agrsci.au.dk/institutter/institut_for_jordbrugsproduktion_og_miljoe/</vt:lpwstr>
  </property>
  <property fmtid="{D5CDD505-2E9C-101B-9397-08002B2CF9AE}" pid="28" name="SD_USR_EAN">
    <vt:lpwstr>5798000877450</vt:lpwstr>
  </property>
  <property fmtid="{D5CDD505-2E9C-101B-9397-08002B2CF9AE}" pid="29" name="SD_OFF_Sted">
    <vt:lpwstr/>
  </property>
  <property fmtid="{D5CDD505-2E9C-101B-9397-08002B2CF9AE}" pid="30" name="SD_OFF_CvrNr">
    <vt:lpwstr>31119103</vt:lpwstr>
  </property>
  <property fmtid="{D5CDD505-2E9C-101B-9397-08002B2CF9AE}" pid="31" name="SD_USR_Pnr">
    <vt:lpwstr>1015079041</vt:lpwstr>
  </property>
  <property fmtid="{D5CDD505-2E9C-101B-9397-08002B2CF9AE}" pid="32" name="DocumentInfoFinished">
    <vt:lpwstr>True</vt:lpwstr>
  </property>
</Properties>
</file>