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  <w:gridCol w:w="1984"/>
      </w:tblGrid>
      <w:tr w:rsidR="00AB2E5C" w:rsidRPr="00A24EC8" w:rsidTr="00E0382F">
        <w:trPr>
          <w:trHeight w:hRule="exact" w:val="3425"/>
        </w:trPr>
        <w:tc>
          <w:tcPr>
            <w:tcW w:w="8220" w:type="dxa"/>
          </w:tcPr>
          <w:p w:rsidR="0026120C" w:rsidRPr="00A24EC8" w:rsidRDefault="007C2A16" w:rsidP="0026120C">
            <w:pPr>
              <w:pStyle w:val="Dokumentinfo"/>
            </w:pPr>
            <w:bookmarkStart w:id="0" w:name="SD_LAN_Meetingon"/>
            <w:r w:rsidRPr="00A24EC8">
              <w:t>Møde den</w:t>
            </w:r>
            <w:bookmarkEnd w:id="0"/>
            <w:r w:rsidR="0026120C" w:rsidRPr="00A24EC8">
              <w:t xml:space="preserve">: </w:t>
            </w:r>
            <w:r w:rsidR="00D66287">
              <w:t>12</w:t>
            </w:r>
            <w:r w:rsidR="007B3682">
              <w:t xml:space="preserve">. </w:t>
            </w:r>
            <w:r w:rsidR="00D66287">
              <w:t>nove</w:t>
            </w:r>
            <w:bookmarkStart w:id="1" w:name="_GoBack"/>
            <w:bookmarkEnd w:id="1"/>
            <w:r w:rsidR="00D66287">
              <w:t>mber</w:t>
            </w:r>
            <w:r w:rsidR="00C70266">
              <w:t xml:space="preserve"> 2015 kl</w:t>
            </w:r>
            <w:r w:rsidR="007B3682">
              <w:t>. 10.</w:t>
            </w:r>
            <w:r w:rsidR="00D05A85">
              <w:t>30</w:t>
            </w:r>
            <w:r w:rsidR="00C70266">
              <w:t>-12</w:t>
            </w:r>
            <w:r w:rsidR="00D05A85">
              <w:t>.30</w:t>
            </w:r>
          </w:p>
          <w:p w:rsidR="0026120C" w:rsidRPr="00A24EC8" w:rsidRDefault="007C2A16" w:rsidP="0026120C">
            <w:pPr>
              <w:pStyle w:val="Dokumentinfo"/>
            </w:pPr>
            <w:r w:rsidRPr="00A24EC8">
              <w:t>Lokale 152</w:t>
            </w:r>
            <w:r w:rsidR="00C70266">
              <w:t>1</w:t>
            </w:r>
            <w:r w:rsidRPr="00A24EC8">
              <w:t>,2</w:t>
            </w:r>
            <w:r w:rsidR="00C70266">
              <w:t>20</w:t>
            </w:r>
          </w:p>
          <w:p w:rsidR="0026120C" w:rsidRPr="00A24EC8" w:rsidRDefault="00C70266" w:rsidP="0026120C">
            <w:pPr>
              <w:pStyle w:val="Dokumentinfo"/>
            </w:pPr>
            <w:r>
              <w:t xml:space="preserve">Arbejdsmiljøudvalg </w:t>
            </w:r>
            <w:r w:rsidR="00D66287">
              <w:t xml:space="preserve">(LAMU) </w:t>
            </w:r>
            <w:r w:rsidR="007E5CD5" w:rsidRPr="00A24EC8">
              <w:t>for Administrationscent</w:t>
            </w:r>
            <w:r>
              <w:t>e</w:t>
            </w:r>
            <w:r w:rsidR="007E5CD5" w:rsidRPr="00A24EC8">
              <w:t>r ST</w:t>
            </w:r>
          </w:p>
          <w:p w:rsidR="00AF2199" w:rsidRPr="00A24EC8" w:rsidRDefault="00AF2199" w:rsidP="00456317">
            <w:pPr>
              <w:pStyle w:val="Dokumentinfo"/>
            </w:pPr>
          </w:p>
          <w:p w:rsidR="007E5CD5" w:rsidRPr="00A24EC8" w:rsidRDefault="007C2A16" w:rsidP="007E5CD5">
            <w:pPr>
              <w:pStyle w:val="Dokumentinfo"/>
              <w:rPr>
                <w:b w:val="0"/>
              </w:rPr>
            </w:pPr>
            <w:bookmarkStart w:id="2" w:name="SD_LAN_Participants"/>
            <w:r w:rsidRPr="00A24EC8">
              <w:t>Deltagere</w:t>
            </w:r>
            <w:bookmarkEnd w:id="2"/>
            <w:r w:rsidR="00AB2E5C" w:rsidRPr="00A24EC8">
              <w:t xml:space="preserve">: </w:t>
            </w:r>
            <w:r w:rsidR="007E5CD5" w:rsidRPr="00A24EC8">
              <w:rPr>
                <w:b w:val="0"/>
              </w:rPr>
              <w:t xml:space="preserve">Erik K. Schmidt, Allan Holm Kallmeyer, Susanna Holm Nielsen, Dorthe M. Andersen, Bent Lorenzen, </w:t>
            </w:r>
            <w:r w:rsidR="00F47BF9">
              <w:rPr>
                <w:b w:val="0"/>
              </w:rPr>
              <w:t>Niels</w:t>
            </w:r>
            <w:r w:rsidR="00D66287">
              <w:rPr>
                <w:b w:val="0"/>
              </w:rPr>
              <w:t xml:space="preserve"> Damgaard Hansen.</w:t>
            </w:r>
          </w:p>
          <w:p w:rsidR="006C725C" w:rsidRPr="00A24EC8" w:rsidRDefault="00BB3C1E" w:rsidP="007C2A16">
            <w:pPr>
              <w:pStyle w:val="Dokumentinfo"/>
              <w:rPr>
                <w:b w:val="0"/>
              </w:rPr>
            </w:pPr>
            <w:r w:rsidRPr="00A24EC8">
              <w:t>Referent:</w:t>
            </w:r>
            <w:r w:rsidRPr="00A24EC8">
              <w:rPr>
                <w:b w:val="0"/>
              </w:rPr>
              <w:t xml:space="preserve"> Maria</w:t>
            </w:r>
            <w:r w:rsidR="000D7ED2">
              <w:rPr>
                <w:b w:val="0"/>
              </w:rPr>
              <w:t xml:space="preserve"> Blach Nielsen</w:t>
            </w:r>
          </w:p>
        </w:tc>
        <w:tc>
          <w:tcPr>
            <w:tcW w:w="1984" w:type="dxa"/>
          </w:tcPr>
          <w:p w:rsidR="00AB2E5C" w:rsidRPr="00A24EC8" w:rsidRDefault="007C2A16" w:rsidP="00456317">
            <w:pPr>
              <w:pStyle w:val="DokumentNavn"/>
            </w:pPr>
            <w:bookmarkStart w:id="3" w:name="SD_LAN_Agenda"/>
            <w:r w:rsidRPr="00A24EC8">
              <w:rPr>
                <w:caps w:val="0"/>
              </w:rPr>
              <w:t>Dagsorden</w:t>
            </w:r>
            <w:bookmarkEnd w:id="3"/>
          </w:p>
        </w:tc>
      </w:tr>
    </w:tbl>
    <w:p w:rsidR="00D669B7" w:rsidRPr="00F47BF9" w:rsidRDefault="007C2A16" w:rsidP="00D669B7">
      <w:pPr>
        <w:pStyle w:val="Opstilling-talellerbogst"/>
        <w:rPr>
          <w:b/>
        </w:rPr>
      </w:pPr>
      <w:r w:rsidRPr="00D669B7">
        <w:rPr>
          <w:b/>
        </w:rPr>
        <w:t>Godkendelse af dagsorden</w:t>
      </w:r>
      <w:r w:rsidR="00D669B7" w:rsidRPr="00D669B7">
        <w:rPr>
          <w:b/>
        </w:rPr>
        <w:t xml:space="preserve"> og referat</w:t>
      </w:r>
    </w:p>
    <w:p w:rsidR="00F47BF9" w:rsidRDefault="00F47BF9" w:rsidP="00F47BF9">
      <w:pPr>
        <w:pStyle w:val="Opstilling-talellerbogst"/>
        <w:numPr>
          <w:ilvl w:val="0"/>
          <w:numId w:val="0"/>
        </w:numPr>
        <w:ind w:left="794" w:hanging="397"/>
        <w:rPr>
          <w:b/>
        </w:rPr>
      </w:pPr>
      <w:r>
        <w:t>Blev godkendt.</w:t>
      </w:r>
    </w:p>
    <w:p w:rsidR="00A7228C" w:rsidRPr="00D669B7" w:rsidRDefault="00A7228C" w:rsidP="00A7228C">
      <w:pPr>
        <w:pStyle w:val="Opstilling-talellerbogst"/>
        <w:numPr>
          <w:ilvl w:val="0"/>
          <w:numId w:val="0"/>
        </w:numPr>
        <w:ind w:left="397"/>
        <w:rPr>
          <w:b/>
        </w:rPr>
      </w:pPr>
    </w:p>
    <w:p w:rsidR="00D669B7" w:rsidRPr="00D669B7" w:rsidRDefault="00D05A85" w:rsidP="00D669B7">
      <w:pPr>
        <w:pStyle w:val="Opstilling-talellerbogst"/>
        <w:rPr>
          <w:b/>
        </w:rPr>
      </w:pPr>
      <w:r w:rsidRPr="00D669B7">
        <w:rPr>
          <w:b/>
        </w:rPr>
        <w:t>Meddelelser</w:t>
      </w:r>
    </w:p>
    <w:p w:rsidR="00D669B7" w:rsidRPr="00A7228C" w:rsidRDefault="00D669B7" w:rsidP="00D669B7">
      <w:pPr>
        <w:numPr>
          <w:ilvl w:val="0"/>
          <w:numId w:val="33"/>
        </w:numPr>
      </w:pPr>
      <w:r w:rsidRPr="00A7228C">
        <w:t>Flytninger</w:t>
      </w:r>
      <w:r w:rsidR="00F47BF9">
        <w:t>: Bent orienterede. De første flytninger sker på torsdag, hvor F&amp;T flyttes over i 1520. Uddannelse kan snart flytte ned. Der laves en overordnet plan så alle kan se, hvad der skal ske hvornår. Om 5 uger er planen klar.</w:t>
      </w:r>
    </w:p>
    <w:p w:rsidR="00D669B7" w:rsidRDefault="00D66287" w:rsidP="00D669B7">
      <w:pPr>
        <w:numPr>
          <w:ilvl w:val="0"/>
          <w:numId w:val="33"/>
        </w:numPr>
      </w:pPr>
      <w:r>
        <w:t>Økonomi</w:t>
      </w:r>
      <w:r w:rsidR="00F47BF9">
        <w:t xml:space="preserve">: Budgetterne for 2016 er nu klar. Over de næste 4 år skal vi spare 12,9 mio. Besparelserne i 2016 er hentet via organisationsændringerne i Kommunikation i 2015. Økonomi </w:t>
      </w:r>
      <w:proofErr w:type="spellStart"/>
      <w:r w:rsidR="00F47BF9">
        <w:t>opbemandes</w:t>
      </w:r>
      <w:proofErr w:type="spellEnd"/>
      <w:r w:rsidR="00F47BF9">
        <w:t xml:space="preserve"> med 2 ÅV. IT reduceres med ½ ÅV </w:t>
      </w:r>
      <w:proofErr w:type="spellStart"/>
      <w:r w:rsidR="00F47BF9">
        <w:t>pga</w:t>
      </w:r>
      <w:proofErr w:type="spellEnd"/>
      <w:r w:rsidR="00F47BF9">
        <w:t xml:space="preserve"> en fratrædelse som ikke genbesættes.</w:t>
      </w:r>
      <w:r w:rsidR="004562A1">
        <w:t xml:space="preserve"> ST er udfordret i fremtiden </w:t>
      </w:r>
      <w:proofErr w:type="spellStart"/>
      <w:r w:rsidR="004562A1">
        <w:t>pga</w:t>
      </w:r>
      <w:proofErr w:type="spellEnd"/>
      <w:r w:rsidR="004562A1">
        <w:t xml:space="preserve"> regeringens spareplaner. Vi vil også skulle hente besparelser i 2017-2019, primært via naturlig afgang.</w:t>
      </w:r>
    </w:p>
    <w:p w:rsidR="00D66287" w:rsidRDefault="00D66287" w:rsidP="00D669B7">
      <w:pPr>
        <w:numPr>
          <w:ilvl w:val="0"/>
          <w:numId w:val="33"/>
        </w:numPr>
      </w:pPr>
      <w:r>
        <w:t xml:space="preserve">Status på arbejdsmiljø i </w:t>
      </w:r>
      <w:proofErr w:type="spellStart"/>
      <w:r>
        <w:t>Økonomi-afdelingen</w:t>
      </w:r>
      <w:proofErr w:type="spellEnd"/>
      <w:r w:rsidR="004562A1">
        <w:t xml:space="preserve">: Susanna har snakket med Lizzi </w:t>
      </w:r>
      <w:proofErr w:type="spellStart"/>
      <w:r w:rsidR="004562A1">
        <w:t>vedr</w:t>
      </w:r>
      <w:proofErr w:type="spellEnd"/>
      <w:r w:rsidR="004562A1">
        <w:t xml:space="preserve"> deltagelse i arbejdsgruppemøde i Økonomi, som afholdes snart. I øjeblikket har der været meget brainstorm.</w:t>
      </w:r>
    </w:p>
    <w:p w:rsidR="006802FE" w:rsidRDefault="006802FE" w:rsidP="00D669B7">
      <w:pPr>
        <w:numPr>
          <w:ilvl w:val="0"/>
          <w:numId w:val="33"/>
        </w:numPr>
      </w:pPr>
      <w:r>
        <w:t>Gode råd</w:t>
      </w:r>
    </w:p>
    <w:p w:rsidR="006802FE" w:rsidRPr="00A7228C" w:rsidRDefault="00CB65EA" w:rsidP="00D669B7">
      <w:pPr>
        <w:numPr>
          <w:ilvl w:val="0"/>
          <w:numId w:val="33"/>
        </w:numPr>
      </w:pPr>
      <w:r>
        <w:t>Lederteamet var i sidste uge på kursus i teamsamarbejde. Der planlægges en proces for teamlederne i foråret 2016.</w:t>
      </w:r>
    </w:p>
    <w:p w:rsidR="00D669B7" w:rsidRPr="00D669B7" w:rsidRDefault="00D669B7" w:rsidP="00D669B7">
      <w:pPr>
        <w:ind w:left="360"/>
        <w:rPr>
          <w:b/>
        </w:rPr>
      </w:pPr>
    </w:p>
    <w:p w:rsidR="00357EA8" w:rsidRPr="00CB65EA" w:rsidRDefault="00357EA8" w:rsidP="007B3682">
      <w:pPr>
        <w:pStyle w:val="Opstilling-talellerbogst"/>
        <w:rPr>
          <w:b/>
        </w:rPr>
      </w:pPr>
      <w:r>
        <w:rPr>
          <w:b/>
        </w:rPr>
        <w:t>Den kommende arbejdsmiljødrøftelse</w:t>
      </w:r>
    </w:p>
    <w:p w:rsidR="00CB65EA" w:rsidRDefault="00CB65EA" w:rsidP="00CB65EA">
      <w:pPr>
        <w:pStyle w:val="Opstilling-talellerbogst"/>
        <w:numPr>
          <w:ilvl w:val="0"/>
          <w:numId w:val="0"/>
        </w:numPr>
        <w:ind w:left="397"/>
      </w:pPr>
      <w:r>
        <w:t>Det er vigtigt at arbejdsmiljøgrupperne melder ind vedr. forhold, der skal tages op i det kommende år, så Susanna og Bent kan skrive det ind. Derudover skal man sende ind hvilke probl</w:t>
      </w:r>
      <w:r w:rsidR="00FA5F76">
        <w:t>e</w:t>
      </w:r>
      <w:r>
        <w:t>mer man har haft i det forgående år og hvilke der er løst. Skal være færdig inden jul.</w:t>
      </w:r>
    </w:p>
    <w:p w:rsidR="00357EA8" w:rsidRDefault="00357EA8" w:rsidP="00357EA8">
      <w:pPr>
        <w:pStyle w:val="Opstilling-talellerbogst"/>
        <w:numPr>
          <w:ilvl w:val="0"/>
          <w:numId w:val="0"/>
        </w:numPr>
        <w:ind w:left="397"/>
        <w:rPr>
          <w:b/>
        </w:rPr>
      </w:pPr>
    </w:p>
    <w:p w:rsidR="00357EA8" w:rsidRPr="00CB65EA" w:rsidRDefault="00357EA8" w:rsidP="00357EA8">
      <w:pPr>
        <w:pStyle w:val="Opstilling-talellerbogst"/>
        <w:rPr>
          <w:b/>
        </w:rPr>
      </w:pPr>
      <w:r>
        <w:rPr>
          <w:b/>
        </w:rPr>
        <w:t xml:space="preserve">Fysisk APV </w:t>
      </w:r>
      <w:r w:rsidR="00CB65EA">
        <w:rPr>
          <w:b/>
        </w:rPr>
        <w:t>–</w:t>
      </w:r>
      <w:r>
        <w:rPr>
          <w:b/>
        </w:rPr>
        <w:t xml:space="preserve"> status</w:t>
      </w:r>
    </w:p>
    <w:p w:rsidR="00CB65EA" w:rsidRPr="00CB65EA" w:rsidRDefault="00CB65EA" w:rsidP="00CB65EA">
      <w:pPr>
        <w:pStyle w:val="Opstilling-talellerbogst"/>
        <w:numPr>
          <w:ilvl w:val="0"/>
          <w:numId w:val="0"/>
        </w:numPr>
        <w:ind w:left="397"/>
      </w:pPr>
      <w:r>
        <w:t>Arbejdsmiljøgrupperne skal behandle områderne eller lave forslag til ha</w:t>
      </w:r>
      <w:r w:rsidR="00803212">
        <w:t>ndle</w:t>
      </w:r>
      <w:r>
        <w:t xml:space="preserve">planer. Der er </w:t>
      </w:r>
      <w:proofErr w:type="spellStart"/>
      <w:r>
        <w:t>ca</w:t>
      </w:r>
      <w:proofErr w:type="spellEnd"/>
      <w:r>
        <w:t xml:space="preserve"> 250 sager. Den 11.januar arbejder vi </w:t>
      </w:r>
      <w:r w:rsidR="00803212">
        <w:t xml:space="preserve">i fælleskab </w:t>
      </w:r>
      <w:r>
        <w:t xml:space="preserve">videre med handleplanerne. </w:t>
      </w:r>
      <w:r w:rsidR="00803212">
        <w:t xml:space="preserve"> Susanna sender reminder ud om 14 dage.</w:t>
      </w:r>
    </w:p>
    <w:p w:rsidR="00357EA8" w:rsidRDefault="00357EA8" w:rsidP="00357EA8">
      <w:pPr>
        <w:pStyle w:val="Opstilling-talellerbogst"/>
        <w:numPr>
          <w:ilvl w:val="0"/>
          <w:numId w:val="0"/>
        </w:numPr>
        <w:ind w:left="397"/>
        <w:rPr>
          <w:b/>
        </w:rPr>
      </w:pPr>
    </w:p>
    <w:p w:rsidR="00A7228C" w:rsidRDefault="00357EA8" w:rsidP="00357EA8">
      <w:pPr>
        <w:pStyle w:val="Opstilling-talellerbogst"/>
        <w:rPr>
          <w:b/>
        </w:rPr>
      </w:pPr>
      <w:r>
        <w:rPr>
          <w:b/>
        </w:rPr>
        <w:lastRenderedPageBreak/>
        <w:t xml:space="preserve">Psykisk APV </w:t>
      </w:r>
    </w:p>
    <w:p w:rsidR="00357EA8" w:rsidRDefault="00803212" w:rsidP="00803212">
      <w:pPr>
        <w:ind w:left="397"/>
      </w:pPr>
      <w:r>
        <w:t>Susanna opridsede arbejdet med Psykisk APV. Man har medtaget lokale spørgsmål, bl.a. om de administrative områder, geografisk udfordring og anerkendelse.</w:t>
      </w:r>
      <w:r w:rsidR="000A0597">
        <w:t xml:space="preserve"> </w:t>
      </w:r>
    </w:p>
    <w:p w:rsidR="00803212" w:rsidRPr="00803212" w:rsidRDefault="00803212" w:rsidP="00803212">
      <w:pPr>
        <w:ind w:left="397"/>
      </w:pPr>
    </w:p>
    <w:p w:rsidR="00357EA8" w:rsidRDefault="00357EA8" w:rsidP="00357EA8">
      <w:pPr>
        <w:pStyle w:val="Opstilling-talellerbogst"/>
        <w:rPr>
          <w:b/>
        </w:rPr>
      </w:pPr>
      <w:r>
        <w:rPr>
          <w:b/>
        </w:rPr>
        <w:t>Kommende punkter på dagsordenen</w:t>
      </w:r>
    </w:p>
    <w:p w:rsidR="00357EA8" w:rsidRDefault="004562A1" w:rsidP="00357EA8">
      <w:pPr>
        <w:pStyle w:val="Listeafsnit"/>
        <w:numPr>
          <w:ilvl w:val="0"/>
          <w:numId w:val="35"/>
        </w:numPr>
      </w:pPr>
      <w:r>
        <w:t>Fysisk AP</w:t>
      </w:r>
      <w:r w:rsidR="00357EA8">
        <w:t>V</w:t>
      </w:r>
    </w:p>
    <w:p w:rsidR="00803212" w:rsidRDefault="00803212" w:rsidP="00357EA8">
      <w:pPr>
        <w:pStyle w:val="Listeafsnit"/>
        <w:numPr>
          <w:ilvl w:val="0"/>
          <w:numId w:val="35"/>
        </w:numPr>
      </w:pPr>
      <w:r>
        <w:t>Orientering om arbejdsmiljødrøftelsen</w:t>
      </w:r>
    </w:p>
    <w:p w:rsidR="00803212" w:rsidRDefault="00803212" w:rsidP="00357EA8">
      <w:pPr>
        <w:pStyle w:val="Listeafsnit"/>
        <w:numPr>
          <w:ilvl w:val="0"/>
          <w:numId w:val="35"/>
        </w:numPr>
      </w:pPr>
      <w:r>
        <w:t>Gode råd runden</w:t>
      </w:r>
    </w:p>
    <w:p w:rsidR="00803212" w:rsidRPr="00357EA8" w:rsidRDefault="00803212" w:rsidP="00357EA8">
      <w:pPr>
        <w:pStyle w:val="Listeafsnit"/>
        <w:numPr>
          <w:ilvl w:val="0"/>
          <w:numId w:val="35"/>
        </w:numPr>
      </w:pPr>
      <w:r>
        <w:t>Orientering om arbejdsmiljøstatistikker</w:t>
      </w:r>
    </w:p>
    <w:p w:rsidR="00F47BF9" w:rsidRDefault="00F47BF9" w:rsidP="00F47BF9">
      <w:pPr>
        <w:pStyle w:val="Opstilling-talellerbogst"/>
        <w:numPr>
          <w:ilvl w:val="0"/>
          <w:numId w:val="0"/>
        </w:numPr>
        <w:rPr>
          <w:b/>
        </w:rPr>
      </w:pPr>
    </w:p>
    <w:p w:rsidR="007E5CD5" w:rsidRDefault="007E5CD5" w:rsidP="00D669B7">
      <w:pPr>
        <w:pStyle w:val="Opstilling-talellerbogst"/>
        <w:rPr>
          <w:b/>
        </w:rPr>
      </w:pPr>
      <w:r w:rsidRPr="00B747D9">
        <w:rPr>
          <w:b/>
        </w:rPr>
        <w:t>Evt.</w:t>
      </w:r>
      <w:r w:rsidR="000A0597">
        <w:rPr>
          <w:b/>
        </w:rPr>
        <w:t xml:space="preserve"> </w:t>
      </w:r>
    </w:p>
    <w:p w:rsidR="000A0597" w:rsidRDefault="000A0597" w:rsidP="000A0597">
      <w:pPr>
        <w:pStyle w:val="Opstilling-talellerbogst"/>
        <w:numPr>
          <w:ilvl w:val="0"/>
          <w:numId w:val="0"/>
        </w:numPr>
        <w:ind w:left="397"/>
      </w:pPr>
      <w:r>
        <w:t>Roskilde har lavet en lille arbejdsmiljøfolder, som vi tager udgangspunkt i og laver en tilsvarende i resten af administrationscentret. Maria tager den videre.</w:t>
      </w:r>
    </w:p>
    <w:p w:rsidR="000A0597" w:rsidRDefault="000A0597" w:rsidP="000A0597">
      <w:pPr>
        <w:pStyle w:val="Opstilling-talellerbogst"/>
        <w:numPr>
          <w:ilvl w:val="0"/>
          <w:numId w:val="0"/>
        </w:numPr>
        <w:ind w:left="397"/>
      </w:pPr>
      <w:r>
        <w:t xml:space="preserve">Der er oprettet fællesdrev for LAMU, som alle i LAMU har fået adgang til. Her lægges dagsorden, </w:t>
      </w:r>
      <w:proofErr w:type="spellStart"/>
      <w:r>
        <w:t>ref</w:t>
      </w:r>
      <w:proofErr w:type="spellEnd"/>
      <w:r>
        <w:t>, bilag mm.</w:t>
      </w:r>
    </w:p>
    <w:p w:rsidR="000A0597" w:rsidRDefault="000A0597" w:rsidP="000A0597">
      <w:pPr>
        <w:pStyle w:val="Opstilling-talellerbogst"/>
        <w:numPr>
          <w:ilvl w:val="0"/>
          <w:numId w:val="0"/>
        </w:numPr>
        <w:ind w:left="397"/>
      </w:pPr>
      <w:r>
        <w:t>Indspil fra Bettina vedr. mangel på brandøvelser i IT-parken. Det er institutternes ansvar. Niels og Susanna tager den videre i FAMU.</w:t>
      </w:r>
    </w:p>
    <w:p w:rsidR="000A0597" w:rsidRDefault="00910425" w:rsidP="000A0597">
      <w:pPr>
        <w:pStyle w:val="Opstilling-talellerbogst"/>
        <w:numPr>
          <w:ilvl w:val="0"/>
          <w:numId w:val="0"/>
        </w:numPr>
        <w:ind w:left="397"/>
      </w:pPr>
      <w:r>
        <w:t>Hjertestartere: Det er ikke arbejdsmil</w:t>
      </w:r>
      <w:r w:rsidR="00FA5F76">
        <w:t>jørepræsenta</w:t>
      </w:r>
      <w:r>
        <w:t>n</w:t>
      </w:r>
      <w:r w:rsidR="00FA5F76">
        <w:t>t</w:t>
      </w:r>
      <w:r>
        <w:t>ernes opgave at tjekke op på hjertestartere. Det</w:t>
      </w:r>
      <w:r w:rsidR="00FA5F76">
        <w:t xml:space="preserve"> </w:t>
      </w:r>
      <w:r>
        <w:t>er institutternes ansvar. BYG har en aftale med et firma, som tjekker op på dem. Denne kan IT-parken også deltage i. Susanna og Niels tager den videre til FAMU så institutterne bliver opmærksomme på muligheden.</w:t>
      </w:r>
    </w:p>
    <w:p w:rsidR="000A0597" w:rsidRDefault="000A0597" w:rsidP="000A0597">
      <w:pPr>
        <w:pStyle w:val="Opstilling-talellerbogst"/>
        <w:numPr>
          <w:ilvl w:val="0"/>
          <w:numId w:val="0"/>
        </w:numPr>
        <w:ind w:left="397"/>
      </w:pPr>
    </w:p>
    <w:p w:rsidR="00357EA8" w:rsidRDefault="00357EA8" w:rsidP="00357EA8">
      <w:pPr>
        <w:pStyle w:val="Opstilling-talellerbogst"/>
        <w:numPr>
          <w:ilvl w:val="0"/>
          <w:numId w:val="0"/>
        </w:numPr>
        <w:ind w:left="397" w:hanging="397"/>
        <w:rPr>
          <w:b/>
        </w:rPr>
      </w:pPr>
    </w:p>
    <w:p w:rsidR="00357EA8" w:rsidRPr="00357EA8" w:rsidRDefault="00357EA8" w:rsidP="00357EA8">
      <w:pPr>
        <w:pStyle w:val="Opstilling-talellerbogst"/>
        <w:numPr>
          <w:ilvl w:val="0"/>
          <w:numId w:val="0"/>
        </w:numPr>
        <w:ind w:left="397" w:hanging="397"/>
        <w:rPr>
          <w:b/>
          <w:color w:val="FF0000"/>
        </w:rPr>
      </w:pPr>
      <w:r>
        <w:rPr>
          <w:b/>
          <w:color w:val="FF0000"/>
        </w:rPr>
        <w:t>Næste møde: 11.januar 10-14 (om Fysisk APV handleplaner)</w:t>
      </w:r>
    </w:p>
    <w:p w:rsidR="0026120C" w:rsidRPr="007C2A16" w:rsidRDefault="0026120C" w:rsidP="0026120C"/>
    <w:p w:rsidR="007C2A16" w:rsidRDefault="007C2A16" w:rsidP="00BA0046"/>
    <w:p w:rsidR="007C2A16" w:rsidRPr="007C2A16" w:rsidRDefault="007C2A16" w:rsidP="00BA0046"/>
    <w:sectPr w:rsidR="007C2A16" w:rsidRPr="007C2A16" w:rsidSect="00E0382F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A16" w:rsidRDefault="007C2A16">
      <w:r>
        <w:separator/>
      </w:r>
    </w:p>
  </w:endnote>
  <w:endnote w:type="continuationSeparator" w:id="0">
    <w:p w:rsidR="007C2A16" w:rsidRDefault="007C2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89F9116-26F4-4BD1-A116-936A03F81DA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A2FA7AB6-1F0C-4F1E-AAA5-36F39B5EF822}"/>
    <w:embedBold r:id="rId3" w:fontKey="{4EBAEDCF-0A67-4702-8EB8-1CF8EBEAC583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52CA153-D08A-48E3-9593-19723197DEFB}"/>
    <w:embedBold r:id="rId5" w:fontKey="{510348F6-26CE-4BCE-8AA5-85D0244C7E99}"/>
    <w:embedItalic r:id="rId6" w:fontKey="{1D854A28-8A85-43AA-9202-36F67D7966AF}"/>
    <w:embedBoldItalic r:id="rId7" w:fontKey="{11F9AED6-37F9-4E44-A799-BD6DF31F29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11A3230F-FAA2-4CCC-B33D-C45EB9766CCC}"/>
    <w:embedBold r:id="rId9" w:fontKey="{74A3EF81-FDE9-40DB-A2F1-285E432241C3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FF2885F-4D57-4459-91E4-7C9F637970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575D4D22-D822-450D-96B6-15A0C48902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E27" w:rsidRDefault="00036650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FA5F76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FA5F76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FA5F76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BB0" w:rsidRDefault="00EC0BB0" w:rsidP="00EC0BB0"/>
  <w:p w:rsidR="00EC0BB0" w:rsidRDefault="00EC0BB0" w:rsidP="00EC0BB0"/>
  <w:tbl>
    <w:tblPr>
      <w:tblW w:w="243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0"/>
    </w:tblGrid>
    <w:tr w:rsidR="007C2A16" w:rsidRPr="00644D35" w:rsidTr="007C2A16">
      <w:tc>
        <w:tcPr>
          <w:tcW w:w="20" w:type="dxa"/>
        </w:tcPr>
        <w:p w:rsidR="007C2A16" w:rsidRPr="00644D35" w:rsidRDefault="007C2A16" w:rsidP="00B36C68">
          <w:pPr>
            <w:pStyle w:val="Template-Companyname"/>
            <w:rPr>
              <w:lang w:val="en-GB"/>
            </w:rPr>
          </w:pPr>
          <w:bookmarkStart w:id="26" w:name="bmkSecundaryLogo"/>
          <w:bookmarkEnd w:id="26"/>
        </w:p>
      </w:tc>
      <w:tc>
        <w:tcPr>
          <w:tcW w:w="2410" w:type="dxa"/>
        </w:tcPr>
        <w:p w:rsidR="007C2A16" w:rsidRPr="00644D35" w:rsidRDefault="007C2A16" w:rsidP="00D2389C">
          <w:pPr>
            <w:pStyle w:val="Template-Companyname"/>
            <w:rPr>
              <w:lang w:val="en-GB"/>
            </w:rPr>
          </w:pPr>
          <w:bookmarkStart w:id="27" w:name="SD_OFF_Name"/>
          <w:bookmarkStart w:id="28" w:name="HIF_SD_OFF_Name"/>
          <w:bookmarkEnd w:id="27"/>
        </w:p>
        <w:p w:rsidR="007C2A16" w:rsidRPr="00644D35" w:rsidRDefault="007C2A16" w:rsidP="00F02B14">
          <w:pPr>
            <w:pStyle w:val="Template-Address"/>
            <w:rPr>
              <w:lang w:val="en-GB"/>
            </w:rPr>
          </w:pPr>
          <w:bookmarkStart w:id="29" w:name="SD_LAN_AU"/>
          <w:bookmarkEnd w:id="28"/>
          <w:r>
            <w:rPr>
              <w:lang w:val="en-GB"/>
            </w:rPr>
            <w:t>Aarhus Universitet</w:t>
          </w:r>
          <w:bookmarkEnd w:id="29"/>
        </w:p>
        <w:p w:rsidR="007C2A16" w:rsidRPr="00644D35" w:rsidRDefault="007C2A16" w:rsidP="00B36C68">
          <w:pPr>
            <w:pStyle w:val="Template-Address"/>
            <w:rPr>
              <w:lang w:val="en-GB"/>
            </w:rPr>
          </w:pPr>
          <w:bookmarkStart w:id="30" w:name="SD_OFF_OfficeId"/>
          <w:bookmarkEnd w:id="30"/>
        </w:p>
      </w:tc>
    </w:tr>
  </w:tbl>
  <w:p w:rsidR="00EC0BB0" w:rsidRPr="006C3A1B" w:rsidRDefault="00EC0BB0" w:rsidP="00EC0BB0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A16" w:rsidRDefault="007C2A16">
      <w:r>
        <w:separator/>
      </w:r>
    </w:p>
  </w:footnote>
  <w:footnote w:type="continuationSeparator" w:id="0">
    <w:p w:rsidR="007C2A16" w:rsidRDefault="007C2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C68" w:rsidRDefault="002F6A87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191CD6"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363855</wp:posOffset>
              </wp:positionV>
              <wp:extent cx="5400040" cy="739140"/>
              <wp:effectExtent l="1905" t="1905" r="0" b="1905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7C2A16" w:rsidP="00B36C68">
                          <w:pPr>
                            <w:pStyle w:val="Template-Parentlogoname"/>
                          </w:pPr>
                          <w:bookmarkStart w:id="4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4"/>
                        </w:p>
                        <w:p w:rsidR="00B36C68" w:rsidRDefault="00B36C68" w:rsidP="00B36C68">
                          <w:pPr>
                            <w:pStyle w:val="Template-Unitnamelogoname"/>
                          </w:pPr>
                          <w:bookmarkStart w:id="5" w:name="SD_OFF_Unitname_N2"/>
                          <w:bookmarkEnd w:id="5"/>
                        </w:p>
                        <w:p w:rsidR="00307E90" w:rsidRDefault="00307E9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5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B0JqCg4AAAAAsB&#10;AAAPAAAAAAAAAAAAAAAAAAoFAABkcnMvZG93bnJldi54bWxQSwUGAAAAAAQABADzAAAAFwYAAAAA&#10;" filled="f" stroked="f">
              <v:textbox inset="0,0,0,0">
                <w:txbxContent>
                  <w:p w:rsidR="00B36C68" w:rsidRDefault="007C2A16" w:rsidP="00B36C68">
                    <w:pPr>
                      <w:pStyle w:val="Template-Parentlogoname"/>
                    </w:pPr>
                    <w:bookmarkStart w:id="6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6"/>
                  </w:p>
                  <w:p w:rsidR="00B36C68" w:rsidRDefault="00B36C68" w:rsidP="00B36C68">
                    <w:pPr>
                      <w:pStyle w:val="Template-Unitnamelogoname"/>
                    </w:pPr>
                    <w:bookmarkStart w:id="7" w:name="SD_OFF_Unitname_N2"/>
                    <w:bookmarkEnd w:id="7"/>
                  </w:p>
                  <w:p w:rsidR="00307E90" w:rsidRDefault="00307E90"/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7C2A16" w:rsidP="006E2A21">
                          <w:pPr>
                            <w:rPr>
                              <w:rStyle w:val="Sidetal"/>
                            </w:rPr>
                          </w:pPr>
                          <w:bookmarkStart w:id="8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8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07E90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07E90">
                            <w:rPr>
                              <w:rStyle w:val="Sidetal"/>
                            </w:rPr>
                            <w:fldChar w:fldCharType="separate"/>
                          </w:r>
                          <w:r w:rsidR="00FA5F7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07E90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07E90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07E90">
                            <w:rPr>
                              <w:rStyle w:val="Sidetal"/>
                            </w:rPr>
                            <w:fldChar w:fldCharType="separate"/>
                          </w:r>
                          <w:r w:rsidR="00FA5F7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07E90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DKsgIAALE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DoHWDK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307E90" w:rsidRDefault="007C2A16" w:rsidP="006E2A21">
                    <w:pPr>
                      <w:rPr>
                        <w:rStyle w:val="Sidetal"/>
                      </w:rPr>
                    </w:pPr>
                    <w:bookmarkStart w:id="9" w:name="SD_LAN_Page_N2"/>
                    <w:r>
                      <w:rPr>
                        <w:rStyle w:val="Sidetal"/>
                      </w:rPr>
                      <w:t>Side</w:t>
                    </w:r>
                    <w:bookmarkEnd w:id="9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07E90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07E90">
                      <w:rPr>
                        <w:rStyle w:val="Sidetal"/>
                      </w:rPr>
                      <w:fldChar w:fldCharType="separate"/>
                    </w:r>
                    <w:r w:rsidR="00FA5F76">
                      <w:rPr>
                        <w:rStyle w:val="Sidetal"/>
                        <w:noProof/>
                      </w:rPr>
                      <w:t>2</w:t>
                    </w:r>
                    <w:r w:rsidR="00307E90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07E90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07E90">
                      <w:rPr>
                        <w:rStyle w:val="Sidetal"/>
                      </w:rPr>
                      <w:fldChar w:fldCharType="separate"/>
                    </w:r>
                    <w:r w:rsidR="00FA5F76">
                      <w:rPr>
                        <w:rStyle w:val="Sidetal"/>
                        <w:noProof/>
                      </w:rPr>
                      <w:t>2</w:t>
                    </w:r>
                    <w:r w:rsidR="00307E90">
                      <w:rPr>
                        <w:rStyle w:val="Sidetal"/>
                      </w:rPr>
                      <w:fldChar w:fldCharType="end"/>
                    </w:r>
                  </w:p>
                  <w:p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C68" w:rsidRDefault="002F6A87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32EC1A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359410</wp:posOffset>
              </wp:positionV>
              <wp:extent cx="5400040" cy="739140"/>
              <wp:effectExtent l="1905" t="0" r="0" b="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7C2A16" w:rsidP="00B36C68">
                          <w:pPr>
                            <w:pStyle w:val="Template-Parentlogoname"/>
                          </w:pPr>
                          <w:bookmarkStart w:id="10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0"/>
                        </w:p>
                        <w:p w:rsidR="00B36C68" w:rsidRDefault="00B36C68" w:rsidP="00B36C68">
                          <w:pPr>
                            <w:pStyle w:val="Template-Unitnamelogoname"/>
                          </w:pPr>
                          <w:bookmarkStart w:id="11" w:name="SD_OFF_UnitName"/>
                          <w:bookmarkEnd w:id="1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3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P6Yv&#10;cuAAAAALAQAADwAAAAAAAAAAAAAAAAARBQAAZHJzL2Rvd25yZXYueG1sUEsFBgAAAAAEAAQA8wAA&#10;AB4GAAAAAA==&#10;" filled="f" stroked="f">
              <v:textbox inset="0,0,0,0">
                <w:txbxContent>
                  <w:p w:rsidR="00B36C68" w:rsidRDefault="007C2A16" w:rsidP="00B36C68">
                    <w:pPr>
                      <w:pStyle w:val="Template-Parentlogoname"/>
                    </w:pPr>
                    <w:bookmarkStart w:id="12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2"/>
                  </w:p>
                  <w:p w:rsidR="00B36C68" w:rsidRDefault="00B36C68" w:rsidP="00B36C68">
                    <w:pPr>
                      <w:pStyle w:val="Template-Unitnamelogoname"/>
                    </w:pPr>
                    <w:bookmarkStart w:id="13" w:name="SD_OFF_UnitName"/>
                    <w:bookmarkEnd w:id="13"/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307E90" w:rsidP="003F33BA">
                          <w:pPr>
                            <w:pStyle w:val="Template-Afdeling"/>
                          </w:pPr>
                          <w:bookmarkStart w:id="14" w:name="HIF_SD_FLD_Oplysningsfelt"/>
                        </w:p>
                        <w:p w:rsidR="00307E90" w:rsidRDefault="00307E90" w:rsidP="00307E90">
                          <w:pPr>
                            <w:pStyle w:val="Template"/>
                          </w:pPr>
                        </w:p>
                        <w:p w:rsidR="00307E90" w:rsidRPr="00307E90" w:rsidRDefault="007C2A16" w:rsidP="00307E90">
                          <w:pPr>
                            <w:pStyle w:val="Template"/>
                          </w:pPr>
                          <w:bookmarkStart w:id="15" w:name="SD_LAN_Date"/>
                          <w:bookmarkEnd w:id="14"/>
                          <w:r>
                            <w:t>Dato</w:t>
                          </w:r>
                          <w:bookmarkEnd w:id="15"/>
                          <w:r w:rsidR="00BC6E27">
                            <w:t xml:space="preserve">: </w:t>
                          </w:r>
                          <w:bookmarkStart w:id="16" w:name="SD_FLD_DocumentDate"/>
                          <w:r w:rsidR="00D66287">
                            <w:t>12.november</w:t>
                          </w:r>
                          <w:r>
                            <w:t xml:space="preserve"> 2015</w:t>
                          </w:r>
                          <w:bookmarkEnd w:id="16"/>
                        </w:p>
                        <w:p w:rsidR="00307E90" w:rsidRPr="007C2A16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HIF_SD_FLD_Reference"/>
                          <w:r w:rsidRPr="007C2A16">
                            <w:rPr>
                              <w:vanish/>
                            </w:rPr>
                            <w:t xml:space="preserve">: </w:t>
                          </w:r>
                          <w:bookmarkStart w:id="18" w:name="SD_FLD_Reference"/>
                          <w:bookmarkEnd w:id="18"/>
                        </w:p>
                        <w:bookmarkEnd w:id="17"/>
                        <w:p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0F8F0D3F" wp14:editId="7DFBF449">
                                <wp:extent cx="352425" cy="152400"/>
                                <wp:effectExtent l="0" t="0" r="0" b="0"/>
                                <wp:docPr id="9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:rsidR="00307E90" w:rsidRPr="00641B24" w:rsidRDefault="007C2A16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9" w:name="SD_LAN_Page"/>
                          <w:r>
                            <w:t>Side</w:t>
                          </w:r>
                          <w:bookmarkEnd w:id="19"/>
                          <w:r w:rsidR="00307E90">
                            <w:t xml:space="preserve"> 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A5F76">
                            <w:rPr>
                              <w:rStyle w:val="Sidetal"/>
                            </w:rPr>
                            <w:t>1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A5F76">
                            <w:rPr>
                              <w:rStyle w:val="Sidetal"/>
                            </w:rPr>
                            <w:t>2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307E90" w:rsidRDefault="00307E90" w:rsidP="003F33BA">
                    <w:pPr>
                      <w:pStyle w:val="Template-Afdeling"/>
                    </w:pPr>
                    <w:bookmarkStart w:id="20" w:name="HIF_SD_FLD_Oplysningsfelt"/>
                  </w:p>
                  <w:p w:rsidR="00307E90" w:rsidRDefault="00307E90" w:rsidP="00307E90">
                    <w:pPr>
                      <w:pStyle w:val="Template"/>
                    </w:pPr>
                  </w:p>
                  <w:p w:rsidR="00307E90" w:rsidRPr="00307E90" w:rsidRDefault="007C2A16" w:rsidP="00307E90">
                    <w:pPr>
                      <w:pStyle w:val="Template"/>
                    </w:pPr>
                    <w:bookmarkStart w:id="21" w:name="SD_LAN_Date"/>
                    <w:bookmarkEnd w:id="20"/>
                    <w:r>
                      <w:t>Dato</w:t>
                    </w:r>
                    <w:bookmarkEnd w:id="21"/>
                    <w:r w:rsidR="00BC6E27">
                      <w:t xml:space="preserve">: </w:t>
                    </w:r>
                    <w:bookmarkStart w:id="22" w:name="SD_FLD_DocumentDate"/>
                    <w:r w:rsidR="00D66287">
                      <w:t>12.november</w:t>
                    </w:r>
                    <w:r>
                      <w:t xml:space="preserve"> 2015</w:t>
                    </w:r>
                    <w:bookmarkEnd w:id="22"/>
                  </w:p>
                  <w:p w:rsidR="00307E90" w:rsidRPr="007C2A16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23" w:name="HIF_SD_FLD_Reference"/>
                    <w:r w:rsidRPr="007C2A16">
                      <w:rPr>
                        <w:vanish/>
                      </w:rPr>
                      <w:t xml:space="preserve">: </w:t>
                    </w:r>
                    <w:bookmarkStart w:id="24" w:name="SD_FLD_Reference"/>
                    <w:bookmarkEnd w:id="24"/>
                  </w:p>
                  <w:bookmarkEnd w:id="23"/>
                  <w:p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0F8F0D3F" wp14:editId="7DFBF449">
                          <wp:extent cx="352425" cy="152400"/>
                          <wp:effectExtent l="0" t="0" r="0" b="0"/>
                          <wp:docPr id="9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:rsidR="00307E90" w:rsidRPr="00641B24" w:rsidRDefault="007C2A16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5" w:name="SD_LAN_Page"/>
                    <w:r>
                      <w:t>Side</w:t>
                    </w:r>
                    <w:bookmarkEnd w:id="25"/>
                    <w:r w:rsidR="00307E90">
                      <w:t xml:space="preserve"> 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A5F76">
                      <w:rPr>
                        <w:rStyle w:val="Sidetal"/>
                      </w:rPr>
                      <w:t>1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A5F76">
                      <w:rPr>
                        <w:rStyle w:val="Sidetal"/>
                      </w:rPr>
                      <w:t>2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E8EDF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13EA2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B5027D5"/>
    <w:multiLevelType w:val="hybridMultilevel"/>
    <w:tmpl w:val="A286583C"/>
    <w:lvl w:ilvl="0" w:tplc="9EB28E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4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5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260244A7"/>
    <w:multiLevelType w:val="hybridMultilevel"/>
    <w:tmpl w:val="12164792"/>
    <w:lvl w:ilvl="0" w:tplc="F2042184">
      <w:start w:val="2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9" w15:restartNumberingAfterBreak="0">
    <w:nsid w:val="29015312"/>
    <w:multiLevelType w:val="hybridMultilevel"/>
    <w:tmpl w:val="2D7A10CE"/>
    <w:lvl w:ilvl="0" w:tplc="9EB28E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62573E2"/>
    <w:multiLevelType w:val="multilevel"/>
    <w:tmpl w:val="BBA2C426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3E923153"/>
    <w:multiLevelType w:val="hybridMultilevel"/>
    <w:tmpl w:val="10A8735C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FB45C2"/>
    <w:multiLevelType w:val="hybridMultilevel"/>
    <w:tmpl w:val="B2DAF524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F93D2B"/>
    <w:multiLevelType w:val="hybridMultilevel"/>
    <w:tmpl w:val="1FA0A94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9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2" w15:restartNumberingAfterBreak="0">
    <w:nsid w:val="75FF0A48"/>
    <w:multiLevelType w:val="hybridMultilevel"/>
    <w:tmpl w:val="E2965578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7"/>
  </w:num>
  <w:num w:numId="2">
    <w:abstractNumId w:val="15"/>
  </w:num>
  <w:num w:numId="3">
    <w:abstractNumId w:val="22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8"/>
  </w:num>
  <w:num w:numId="15">
    <w:abstractNumId w:val="31"/>
  </w:num>
  <w:num w:numId="16">
    <w:abstractNumId w:val="16"/>
  </w:num>
  <w:num w:numId="17">
    <w:abstractNumId w:val="12"/>
  </w:num>
  <w:num w:numId="18">
    <w:abstractNumId w:val="23"/>
  </w:num>
  <w:num w:numId="19">
    <w:abstractNumId w:val="29"/>
  </w:num>
  <w:num w:numId="20">
    <w:abstractNumId w:val="13"/>
  </w:num>
  <w:num w:numId="21">
    <w:abstractNumId w:val="20"/>
  </w:num>
  <w:num w:numId="22">
    <w:abstractNumId w:val="14"/>
  </w:num>
  <w:num w:numId="23">
    <w:abstractNumId w:val="30"/>
  </w:num>
  <w:num w:numId="24">
    <w:abstractNumId w:val="0"/>
  </w:num>
  <w:num w:numId="25">
    <w:abstractNumId w:val="10"/>
  </w:num>
  <w:num w:numId="26">
    <w:abstractNumId w:val="9"/>
  </w:num>
  <w:num w:numId="27">
    <w:abstractNumId w:val="18"/>
  </w:num>
  <w:num w:numId="28">
    <w:abstractNumId w:val="21"/>
  </w:num>
  <w:num w:numId="29">
    <w:abstractNumId w:val="26"/>
  </w:num>
  <w:num w:numId="30">
    <w:abstractNumId w:val="17"/>
  </w:num>
  <w:num w:numId="31">
    <w:abstractNumId w:val="19"/>
  </w:num>
  <w:num w:numId="32">
    <w:abstractNumId w:val="11"/>
  </w:num>
  <w:num w:numId="33">
    <w:abstractNumId w:val="32"/>
  </w:num>
  <w:num w:numId="34">
    <w:abstractNumId w:val="25"/>
  </w:num>
  <w:num w:numId="35">
    <w:abstractNumId w:val="2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A16"/>
    <w:rsid w:val="0000328E"/>
    <w:rsid w:val="00003B6C"/>
    <w:rsid w:val="00004AD4"/>
    <w:rsid w:val="0000503A"/>
    <w:rsid w:val="00006E21"/>
    <w:rsid w:val="0003149C"/>
    <w:rsid w:val="00034A55"/>
    <w:rsid w:val="00036650"/>
    <w:rsid w:val="000374E1"/>
    <w:rsid w:val="00051A09"/>
    <w:rsid w:val="00052ED2"/>
    <w:rsid w:val="00065902"/>
    <w:rsid w:val="000827B1"/>
    <w:rsid w:val="00087773"/>
    <w:rsid w:val="00094D54"/>
    <w:rsid w:val="000A0597"/>
    <w:rsid w:val="000D1B50"/>
    <w:rsid w:val="000D7ED2"/>
    <w:rsid w:val="0011283F"/>
    <w:rsid w:val="00153477"/>
    <w:rsid w:val="00154F00"/>
    <w:rsid w:val="00163EFC"/>
    <w:rsid w:val="00174751"/>
    <w:rsid w:val="00175336"/>
    <w:rsid w:val="0018593B"/>
    <w:rsid w:val="00192812"/>
    <w:rsid w:val="001A7352"/>
    <w:rsid w:val="001C027B"/>
    <w:rsid w:val="001D1259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E07F2"/>
    <w:rsid w:val="002E326D"/>
    <w:rsid w:val="002E6EB1"/>
    <w:rsid w:val="002F6A87"/>
    <w:rsid w:val="00307472"/>
    <w:rsid w:val="00307E90"/>
    <w:rsid w:val="00315669"/>
    <w:rsid w:val="00333BC8"/>
    <w:rsid w:val="003535DC"/>
    <w:rsid w:val="00357EA8"/>
    <w:rsid w:val="00394ADB"/>
    <w:rsid w:val="00395BF2"/>
    <w:rsid w:val="003A022B"/>
    <w:rsid w:val="003B0624"/>
    <w:rsid w:val="003B7BF5"/>
    <w:rsid w:val="003E6170"/>
    <w:rsid w:val="003F33BA"/>
    <w:rsid w:val="004143CC"/>
    <w:rsid w:val="00430307"/>
    <w:rsid w:val="00436C7A"/>
    <w:rsid w:val="00443D5B"/>
    <w:rsid w:val="00443F7C"/>
    <w:rsid w:val="004562A1"/>
    <w:rsid w:val="00456317"/>
    <w:rsid w:val="0047316E"/>
    <w:rsid w:val="00483670"/>
    <w:rsid w:val="004851BB"/>
    <w:rsid w:val="0048777D"/>
    <w:rsid w:val="0049608B"/>
    <w:rsid w:val="004A24AE"/>
    <w:rsid w:val="004A66E6"/>
    <w:rsid w:val="004B06E9"/>
    <w:rsid w:val="004C208C"/>
    <w:rsid w:val="004F4341"/>
    <w:rsid w:val="004F7B82"/>
    <w:rsid w:val="00504494"/>
    <w:rsid w:val="0050605B"/>
    <w:rsid w:val="00507AF4"/>
    <w:rsid w:val="00523163"/>
    <w:rsid w:val="00524DD1"/>
    <w:rsid w:val="00547ACA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41B24"/>
    <w:rsid w:val="00644058"/>
    <w:rsid w:val="00644D35"/>
    <w:rsid w:val="00645634"/>
    <w:rsid w:val="00665CEC"/>
    <w:rsid w:val="006802FE"/>
    <w:rsid w:val="006910EE"/>
    <w:rsid w:val="00694DA3"/>
    <w:rsid w:val="006C0297"/>
    <w:rsid w:val="006C3A1B"/>
    <w:rsid w:val="006C725C"/>
    <w:rsid w:val="006E2A21"/>
    <w:rsid w:val="006F3C30"/>
    <w:rsid w:val="006F7105"/>
    <w:rsid w:val="00726300"/>
    <w:rsid w:val="00731229"/>
    <w:rsid w:val="00736658"/>
    <w:rsid w:val="00744F27"/>
    <w:rsid w:val="00757BDC"/>
    <w:rsid w:val="00772EAE"/>
    <w:rsid w:val="00795523"/>
    <w:rsid w:val="007955B4"/>
    <w:rsid w:val="007B3682"/>
    <w:rsid w:val="007B61B3"/>
    <w:rsid w:val="007C2A16"/>
    <w:rsid w:val="007C496B"/>
    <w:rsid w:val="007E062D"/>
    <w:rsid w:val="007E2DF3"/>
    <w:rsid w:val="007E5CD5"/>
    <w:rsid w:val="007E7933"/>
    <w:rsid w:val="007F578B"/>
    <w:rsid w:val="00803212"/>
    <w:rsid w:val="008068BE"/>
    <w:rsid w:val="008558E5"/>
    <w:rsid w:val="00863559"/>
    <w:rsid w:val="0087322B"/>
    <w:rsid w:val="00896541"/>
    <w:rsid w:val="008A28B2"/>
    <w:rsid w:val="008B14BE"/>
    <w:rsid w:val="008C171C"/>
    <w:rsid w:val="00901304"/>
    <w:rsid w:val="00910425"/>
    <w:rsid w:val="0091147E"/>
    <w:rsid w:val="009300C0"/>
    <w:rsid w:val="00930E78"/>
    <w:rsid w:val="00936BF0"/>
    <w:rsid w:val="00940637"/>
    <w:rsid w:val="0094201E"/>
    <w:rsid w:val="00961B44"/>
    <w:rsid w:val="00984F0F"/>
    <w:rsid w:val="009A0EC4"/>
    <w:rsid w:val="009C107E"/>
    <w:rsid w:val="009C21B4"/>
    <w:rsid w:val="009C3A4A"/>
    <w:rsid w:val="009D15A7"/>
    <w:rsid w:val="009E58A0"/>
    <w:rsid w:val="009E7AF4"/>
    <w:rsid w:val="00A028ED"/>
    <w:rsid w:val="00A11327"/>
    <w:rsid w:val="00A24EC8"/>
    <w:rsid w:val="00A32765"/>
    <w:rsid w:val="00A4137F"/>
    <w:rsid w:val="00A7228C"/>
    <w:rsid w:val="00A91CB9"/>
    <w:rsid w:val="00AA0EF9"/>
    <w:rsid w:val="00AB2E5C"/>
    <w:rsid w:val="00AB4E1D"/>
    <w:rsid w:val="00AF2199"/>
    <w:rsid w:val="00B03F98"/>
    <w:rsid w:val="00B12507"/>
    <w:rsid w:val="00B15221"/>
    <w:rsid w:val="00B175E9"/>
    <w:rsid w:val="00B36C68"/>
    <w:rsid w:val="00B4058B"/>
    <w:rsid w:val="00B45E46"/>
    <w:rsid w:val="00B47C60"/>
    <w:rsid w:val="00B52F16"/>
    <w:rsid w:val="00B57EEB"/>
    <w:rsid w:val="00B64A19"/>
    <w:rsid w:val="00B67E0C"/>
    <w:rsid w:val="00B705E6"/>
    <w:rsid w:val="00B747D9"/>
    <w:rsid w:val="00B94310"/>
    <w:rsid w:val="00BA0046"/>
    <w:rsid w:val="00BA56DF"/>
    <w:rsid w:val="00BA591D"/>
    <w:rsid w:val="00BA6EC1"/>
    <w:rsid w:val="00BB3C1E"/>
    <w:rsid w:val="00BC6E27"/>
    <w:rsid w:val="00BE7F01"/>
    <w:rsid w:val="00BE7FBE"/>
    <w:rsid w:val="00BF37E1"/>
    <w:rsid w:val="00BF3805"/>
    <w:rsid w:val="00C12268"/>
    <w:rsid w:val="00C501DB"/>
    <w:rsid w:val="00C62763"/>
    <w:rsid w:val="00C64F00"/>
    <w:rsid w:val="00C70266"/>
    <w:rsid w:val="00C762F9"/>
    <w:rsid w:val="00C821D2"/>
    <w:rsid w:val="00C96CED"/>
    <w:rsid w:val="00CB2ECE"/>
    <w:rsid w:val="00CB65EA"/>
    <w:rsid w:val="00CB6EA8"/>
    <w:rsid w:val="00CC0DF6"/>
    <w:rsid w:val="00CC3E16"/>
    <w:rsid w:val="00CE4164"/>
    <w:rsid w:val="00D0158B"/>
    <w:rsid w:val="00D05A85"/>
    <w:rsid w:val="00D2389C"/>
    <w:rsid w:val="00D25789"/>
    <w:rsid w:val="00D2629B"/>
    <w:rsid w:val="00D66287"/>
    <w:rsid w:val="00D669B7"/>
    <w:rsid w:val="00D70FDC"/>
    <w:rsid w:val="00D80B98"/>
    <w:rsid w:val="00D87C08"/>
    <w:rsid w:val="00DA419E"/>
    <w:rsid w:val="00DA62D2"/>
    <w:rsid w:val="00DC46F9"/>
    <w:rsid w:val="00DD17B6"/>
    <w:rsid w:val="00DE06BB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F5DB1"/>
    <w:rsid w:val="00F02B14"/>
    <w:rsid w:val="00F05149"/>
    <w:rsid w:val="00F17B48"/>
    <w:rsid w:val="00F31AC4"/>
    <w:rsid w:val="00F341DF"/>
    <w:rsid w:val="00F4463E"/>
    <w:rsid w:val="00F45004"/>
    <w:rsid w:val="00F47BF9"/>
    <w:rsid w:val="00F754F3"/>
    <w:rsid w:val="00F76D16"/>
    <w:rsid w:val="00F77346"/>
    <w:rsid w:val="00F80EC9"/>
    <w:rsid w:val="00F91A95"/>
    <w:rsid w:val="00F95DA2"/>
    <w:rsid w:val="00FA31F3"/>
    <w:rsid w:val="00FA5F76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5:docId w15:val="{BCEE6157-BB63-49FD-84CF-C1DA3B181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5DB1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27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11283F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</w:rPr>
  </w:style>
  <w:style w:type="paragraph" w:styleId="Listeafsnit">
    <w:name w:val="List Paragraph"/>
    <w:basedOn w:val="Normal"/>
    <w:uiPriority w:val="99"/>
    <w:semiHidden/>
    <w:qFormat/>
    <w:rsid w:val="007C2A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1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Dagsorden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Dagsorden</Template>
  <TotalTime>3</TotalTime>
  <Pages>2</Pages>
  <Words>410</Words>
  <Characters>2507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Dagsorden</vt:lpstr>
      <vt:lpstr>Dagsorden</vt:lpstr>
    </vt:vector>
  </TitlesOfParts>
  <Company>Århus Universitet</Company>
  <LinksUpToDate>false</LinksUpToDate>
  <CharactersWithSpaces>2912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Dagsorden</dc:title>
  <dc:creator>Maria Blach Nielsen</dc:creator>
  <cp:lastModifiedBy>Maria Blach Nielsen</cp:lastModifiedBy>
  <cp:revision>3</cp:revision>
  <cp:lastPrinted>2015-03-03T12:23:00Z</cp:lastPrinted>
  <dcterms:created xsi:type="dcterms:W3CDTF">2015-11-12T11:03:00Z</dcterms:created>
  <dcterms:modified xsi:type="dcterms:W3CDTF">2016-06-07T08:04:00Z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</vt:lpwstr>
  </property>
  <property fmtid="{D5CDD505-2E9C-101B-9397-08002B2CF9AE}" pid="5" name="SD_CtlText_Usersettings_Userprofile">
    <vt:lpwstr>Maria-dagsorden</vt:lpwstr>
  </property>
  <property fmtid="{D5CDD505-2E9C-101B-9397-08002B2CF9AE}" pid="6" name="SD_DocumentLanguage">
    <vt:lpwstr>da-DK</vt:lpwstr>
  </property>
  <property fmtid="{D5CDD505-2E9C-101B-9397-08002B2CF9AE}" pid="7" name="sdDocumentDate">
    <vt:lpwstr>42065</vt:lpwstr>
  </property>
  <property fmtid="{D5CDD505-2E9C-101B-9397-08002B2CF9AE}" pid="8" name="sdDocumentDateFormat">
    <vt:lpwstr>da-DK:d. MMMM yyyy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Maria-dagsorden</vt:lpwstr>
  </property>
  <property fmtid="{D5CDD505-2E9C-101B-9397-08002B2CF9AE}" pid="12" name="DocumentInfoFinished">
    <vt:lpwstr>True</vt:lpwstr>
  </property>
</Properties>
</file>