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0"/>
        <w:gridCol w:w="1984"/>
      </w:tblGrid>
      <w:tr w:rsidR="00AB2E5C" w:rsidRPr="00A24EC8" w:rsidTr="004D1D7B">
        <w:trPr>
          <w:trHeight w:hRule="exact" w:val="3119"/>
        </w:trPr>
        <w:tc>
          <w:tcPr>
            <w:tcW w:w="8220" w:type="dxa"/>
          </w:tcPr>
          <w:p w:rsidR="0026120C" w:rsidRPr="00A24EC8" w:rsidRDefault="007C2A16" w:rsidP="0026120C">
            <w:pPr>
              <w:pStyle w:val="Dokumentinfo"/>
            </w:pPr>
            <w:bookmarkStart w:id="0" w:name="SD_LAN_Meetingon"/>
            <w:r w:rsidRPr="00A24EC8">
              <w:t>Møde den</w:t>
            </w:r>
            <w:bookmarkEnd w:id="0"/>
            <w:r w:rsidR="00912058">
              <w:t xml:space="preserve">: </w:t>
            </w:r>
            <w:r w:rsidR="004B6B90">
              <w:t>4. november</w:t>
            </w:r>
            <w:r w:rsidR="002F75DC">
              <w:t xml:space="preserve"> </w:t>
            </w:r>
            <w:r w:rsidRPr="00A24EC8">
              <w:t xml:space="preserve">2015 kl. </w:t>
            </w:r>
            <w:r w:rsidR="00912058">
              <w:t>10-12</w:t>
            </w:r>
          </w:p>
          <w:p w:rsidR="00522747" w:rsidRDefault="00522747" w:rsidP="0026120C">
            <w:pPr>
              <w:pStyle w:val="Dokumentinfo"/>
            </w:pPr>
            <w:r w:rsidRPr="00A24EC8">
              <w:t xml:space="preserve">Lokale </w:t>
            </w:r>
            <w:r>
              <w:t>1521,220</w:t>
            </w:r>
          </w:p>
          <w:p w:rsidR="0026120C" w:rsidRPr="00A24EC8" w:rsidRDefault="00522747" w:rsidP="0026120C">
            <w:pPr>
              <w:pStyle w:val="Dokumentinfo"/>
            </w:pPr>
            <w:r w:rsidRPr="00522747">
              <w:t>Ny Munkegade 118</w:t>
            </w:r>
            <w:r>
              <w:t xml:space="preserve">, 8000 Aarhus C, </w:t>
            </w:r>
          </w:p>
          <w:p w:rsidR="0026120C" w:rsidRPr="00A24EC8" w:rsidRDefault="002F75DC" w:rsidP="0026120C">
            <w:pPr>
              <w:pStyle w:val="Dokumentinfo"/>
            </w:pPr>
            <w:r>
              <w:t>LSU for Administrationscenter ST</w:t>
            </w:r>
          </w:p>
          <w:p w:rsidR="00AF2199" w:rsidRPr="00A24EC8" w:rsidRDefault="00AF2199" w:rsidP="00456317">
            <w:pPr>
              <w:pStyle w:val="Dokumentinfo"/>
            </w:pPr>
          </w:p>
          <w:p w:rsidR="007E5CD5" w:rsidRDefault="007C2A16" w:rsidP="00830B48">
            <w:pPr>
              <w:pStyle w:val="Dokumentinfo"/>
              <w:rPr>
                <w:b w:val="0"/>
              </w:rPr>
            </w:pPr>
            <w:bookmarkStart w:id="1" w:name="SD_LAN_Participants"/>
            <w:r w:rsidRPr="00A24EC8">
              <w:t>Deltagere</w:t>
            </w:r>
            <w:bookmarkEnd w:id="1"/>
            <w:r w:rsidR="00AB2E5C" w:rsidRPr="00A24EC8">
              <w:t xml:space="preserve">: </w:t>
            </w:r>
            <w:r w:rsidR="002F75DC">
              <w:rPr>
                <w:b w:val="0"/>
              </w:rPr>
              <w:t xml:space="preserve">John R. Mortensen, </w:t>
            </w:r>
            <w:r w:rsidR="002F75DC" w:rsidRPr="002F75DC">
              <w:rPr>
                <w:b w:val="0"/>
              </w:rPr>
              <w:t>Bjørn Vinding Andersen</w:t>
            </w:r>
            <w:r w:rsidR="002F75DC">
              <w:rPr>
                <w:b w:val="0"/>
              </w:rPr>
              <w:t xml:space="preserve">, </w:t>
            </w:r>
            <w:r w:rsidR="002F75DC" w:rsidRPr="002F75DC">
              <w:rPr>
                <w:b w:val="0"/>
              </w:rPr>
              <w:t>Christina Troelsen</w:t>
            </w:r>
            <w:r w:rsidR="002F75DC">
              <w:rPr>
                <w:b w:val="0"/>
              </w:rPr>
              <w:t xml:space="preserve">, </w:t>
            </w:r>
            <w:r w:rsidR="002F75DC" w:rsidRPr="002F75DC">
              <w:rPr>
                <w:b w:val="0"/>
              </w:rPr>
              <w:t>Kjeld M. Søndergaard</w:t>
            </w:r>
            <w:r w:rsidR="002F75DC">
              <w:rPr>
                <w:b w:val="0"/>
              </w:rPr>
              <w:t xml:space="preserve">, </w:t>
            </w:r>
            <w:r w:rsidR="002F75DC" w:rsidRPr="002F75DC">
              <w:rPr>
                <w:b w:val="0"/>
              </w:rPr>
              <w:t>Leif Østergård Mikkelsen</w:t>
            </w:r>
            <w:r w:rsidR="002F75DC">
              <w:rPr>
                <w:b w:val="0"/>
              </w:rPr>
              <w:t xml:space="preserve">, </w:t>
            </w:r>
            <w:r w:rsidR="002F75DC" w:rsidRPr="002F75DC">
              <w:rPr>
                <w:b w:val="0"/>
              </w:rPr>
              <w:t>Lene Birksø Bødskov</w:t>
            </w:r>
            <w:r w:rsidR="002F75DC">
              <w:rPr>
                <w:b w:val="0"/>
              </w:rPr>
              <w:t xml:space="preserve">, </w:t>
            </w:r>
            <w:r w:rsidR="002F75DC" w:rsidRPr="002F75DC">
              <w:rPr>
                <w:b w:val="0"/>
              </w:rPr>
              <w:t>Peter René Kithler</w:t>
            </w:r>
            <w:r w:rsidR="002F75DC">
              <w:rPr>
                <w:b w:val="0"/>
              </w:rPr>
              <w:t xml:space="preserve">, </w:t>
            </w:r>
            <w:r w:rsidR="002F75DC" w:rsidRPr="002F75DC">
              <w:rPr>
                <w:b w:val="0"/>
              </w:rPr>
              <w:t>Lotte Lund Jensen</w:t>
            </w:r>
            <w:r w:rsidR="002F75DC">
              <w:rPr>
                <w:b w:val="0"/>
              </w:rPr>
              <w:t xml:space="preserve">, </w:t>
            </w:r>
            <w:r w:rsidR="002F75DC" w:rsidRPr="002F75DC">
              <w:rPr>
                <w:b w:val="0"/>
              </w:rPr>
              <w:t>Helle Karvonen</w:t>
            </w:r>
            <w:r w:rsidR="00830B48">
              <w:rPr>
                <w:b w:val="0"/>
              </w:rPr>
              <w:t xml:space="preserve">, Dorthe M. Andersen, </w:t>
            </w:r>
            <w:r w:rsidR="00830B48" w:rsidRPr="00830B48">
              <w:rPr>
                <w:b w:val="0"/>
              </w:rPr>
              <w:t>Steen Dan Christiansen</w:t>
            </w:r>
            <w:r w:rsidR="00830B48">
              <w:rPr>
                <w:b w:val="0"/>
              </w:rPr>
              <w:t xml:space="preserve">, </w:t>
            </w:r>
            <w:r w:rsidR="00830B48" w:rsidRPr="00830B48">
              <w:rPr>
                <w:b w:val="0"/>
              </w:rPr>
              <w:t>Kim Kusk Mortensen</w:t>
            </w:r>
            <w:r w:rsidR="00830B48">
              <w:rPr>
                <w:b w:val="0"/>
              </w:rPr>
              <w:t>, Niels Damgaard Hansen</w:t>
            </w:r>
            <w:r w:rsidR="0090696E">
              <w:rPr>
                <w:b w:val="0"/>
              </w:rPr>
              <w:t>, Marianne Aarø-Hansen.</w:t>
            </w:r>
          </w:p>
          <w:p w:rsidR="0090696E" w:rsidRPr="0090696E" w:rsidRDefault="0090696E" w:rsidP="00830B48">
            <w:pPr>
              <w:pStyle w:val="Dokumentinfo"/>
              <w:rPr>
                <w:b w:val="0"/>
              </w:rPr>
            </w:pPr>
            <w:r>
              <w:t>Fraværende:</w:t>
            </w:r>
            <w:r>
              <w:rPr>
                <w:b w:val="0"/>
              </w:rPr>
              <w:t xml:space="preserve"> </w:t>
            </w:r>
            <w:r w:rsidRPr="002F75DC">
              <w:rPr>
                <w:b w:val="0"/>
              </w:rPr>
              <w:t>Erling Kjeldsen Hyldig</w:t>
            </w:r>
            <w:r>
              <w:rPr>
                <w:b w:val="0"/>
              </w:rPr>
              <w:t>,</w:t>
            </w:r>
          </w:p>
          <w:p w:rsidR="006C725C" w:rsidRPr="00A24EC8" w:rsidRDefault="00BB3C1E" w:rsidP="007C2A16">
            <w:pPr>
              <w:pStyle w:val="Dokumentinfo"/>
              <w:rPr>
                <w:b w:val="0"/>
              </w:rPr>
            </w:pPr>
            <w:r w:rsidRPr="00A24EC8">
              <w:t>Referent:</w:t>
            </w:r>
            <w:r w:rsidRPr="00A24EC8">
              <w:rPr>
                <w:b w:val="0"/>
              </w:rPr>
              <w:t xml:space="preserve"> </w:t>
            </w:r>
            <w:r w:rsidR="004D1D7B">
              <w:rPr>
                <w:b w:val="0"/>
              </w:rPr>
              <w:t>Maria Blach Nielsen</w:t>
            </w:r>
          </w:p>
        </w:tc>
        <w:tc>
          <w:tcPr>
            <w:tcW w:w="1984" w:type="dxa"/>
          </w:tcPr>
          <w:p w:rsidR="00AB2E5C" w:rsidRPr="00A24EC8" w:rsidRDefault="007C2A16" w:rsidP="00456317">
            <w:pPr>
              <w:pStyle w:val="DokumentNavn"/>
            </w:pPr>
            <w:bookmarkStart w:id="2" w:name="SD_LAN_Agenda"/>
            <w:r w:rsidRPr="00A24EC8">
              <w:rPr>
                <w:caps w:val="0"/>
              </w:rPr>
              <w:t>Dagsorden</w:t>
            </w:r>
            <w:bookmarkEnd w:id="2"/>
          </w:p>
        </w:tc>
      </w:tr>
    </w:tbl>
    <w:p w:rsidR="00522747" w:rsidRDefault="0026120C" w:rsidP="00912058">
      <w:pPr>
        <w:pStyle w:val="Indholdsfortegnelse1"/>
        <w:ind w:left="0" w:firstLine="0"/>
        <w:rPr>
          <w:b w:val="0"/>
        </w:rPr>
      </w:pPr>
      <w:r w:rsidRPr="00A24EC8">
        <w:rPr>
          <w:b w:val="0"/>
          <w:caps/>
        </w:rPr>
        <w:fldChar w:fldCharType="begin"/>
      </w:r>
      <w:r w:rsidRPr="00A24EC8">
        <w:rPr>
          <w:b w:val="0"/>
          <w:caps/>
        </w:rPr>
        <w:instrText xml:space="preserve"> TOC </w:instrText>
      </w:r>
      <w:r w:rsidR="00C762F9" w:rsidRPr="00A24EC8">
        <w:instrText>\O</w:instrText>
      </w:r>
      <w:r w:rsidR="00315669" w:rsidRPr="00A24EC8">
        <w:instrText xml:space="preserve"> </w:instrText>
      </w:r>
      <w:r w:rsidR="00F95DA2" w:rsidRPr="00A24EC8">
        <w:instrText xml:space="preserve">"1-1" </w:instrText>
      </w:r>
      <w:r w:rsidR="00C762F9" w:rsidRPr="00A24EC8">
        <w:instrText>\N</w:instrText>
      </w:r>
      <w:r w:rsidRPr="00A24EC8">
        <w:rPr>
          <w:b w:val="0"/>
          <w:caps/>
        </w:rPr>
        <w:instrText xml:space="preserve"> </w:instrText>
      </w:r>
      <w:r w:rsidRPr="00A24EC8">
        <w:rPr>
          <w:b w:val="0"/>
          <w:caps/>
        </w:rPr>
        <w:fldChar w:fldCharType="separate"/>
      </w:r>
      <w:r w:rsidR="007C2A16" w:rsidRPr="00A24EC8">
        <w:rPr>
          <w:caps/>
        </w:rPr>
        <w:t>1.</w:t>
      </w:r>
      <w:r w:rsidR="007C2A16" w:rsidRPr="00A24EC8">
        <w:t xml:space="preserve"> </w:t>
      </w:r>
      <w:r w:rsidRPr="00A24EC8">
        <w:fldChar w:fldCharType="end"/>
      </w:r>
      <w:r w:rsidR="007C2A16" w:rsidRPr="00A24EC8">
        <w:t>Godkendelse af dagsorden</w:t>
      </w:r>
      <w:r w:rsidR="008A255D">
        <w:t xml:space="preserve"> og referat</w:t>
      </w:r>
      <w:r w:rsidR="00522747">
        <w:t xml:space="preserve"> </w:t>
      </w:r>
    </w:p>
    <w:p w:rsidR="004D1D7B" w:rsidRPr="004D1D7B" w:rsidRDefault="0090696E" w:rsidP="004D1D7B">
      <w:r>
        <w:t xml:space="preserve">Nogle fra B-siden </w:t>
      </w:r>
      <w:r>
        <w:t>udtrykte utilfredshed</w:t>
      </w:r>
      <w:r>
        <w:t xml:space="preserve"> med formuleringen</w:t>
      </w:r>
      <w:r>
        <w:t xml:space="preserve"> om mødepligt vedr. ”S</w:t>
      </w:r>
      <w:r w:rsidR="004D1D7B">
        <w:t>tress og trivsel</w:t>
      </w:r>
      <w:r>
        <w:t>”-kurset</w:t>
      </w:r>
      <w:r w:rsidR="004D1D7B">
        <w:t xml:space="preserve">. Niels </w:t>
      </w:r>
      <w:r w:rsidR="00B40309">
        <w:t>pointerede, at han ønskede at signalere,</w:t>
      </w:r>
      <w:r w:rsidR="004D1D7B">
        <w:t xml:space="preserve"> at admin</w:t>
      </w:r>
      <w:r w:rsidR="004D1D7B">
        <w:t>i</w:t>
      </w:r>
      <w:r w:rsidR="004D1D7B">
        <w:t>strationscentret</w:t>
      </w:r>
      <w:r w:rsidR="00B40309">
        <w:t>s stressproblem bliver taget alvorligt og skal</w:t>
      </w:r>
      <w:r w:rsidR="004D1D7B">
        <w:t xml:space="preserve"> prioriteres. O</w:t>
      </w:r>
      <w:r w:rsidR="004D1D7B">
        <w:t>g</w:t>
      </w:r>
      <w:r w:rsidR="004D1D7B">
        <w:t>så for at signalere overfor leder</w:t>
      </w:r>
      <w:r w:rsidR="00B40309">
        <w:t xml:space="preserve">ne at det er vigtigt </w:t>
      </w:r>
      <w:r w:rsidR="004D1D7B">
        <w:t xml:space="preserve">at medarbejderne tilmelder sig. </w:t>
      </w:r>
      <w:r w:rsidR="00B40309">
        <w:t>D</w:t>
      </w:r>
      <w:r w:rsidR="004D1D7B">
        <w:t>er er dog mulighed for</w:t>
      </w:r>
      <w:r w:rsidR="00B40309">
        <w:t>,</w:t>
      </w:r>
      <w:r w:rsidR="004D1D7B">
        <w:t xml:space="preserve"> at man kan lave anden aftale med sin leder.  Dorthe supplerede med, at hensigten </w:t>
      </w:r>
      <w:r w:rsidR="00B40309">
        <w:t>også er</w:t>
      </w:r>
      <w:r w:rsidR="004D1D7B">
        <w:t>, at vi laver en fælles drøftelse af</w:t>
      </w:r>
      <w:r w:rsidR="00B40309">
        <w:t>,</w:t>
      </w:r>
      <w:r w:rsidR="004D1D7B">
        <w:t xml:space="preserve"> hvad der er god trivsel på admin</w:t>
      </w:r>
      <w:r w:rsidR="004D1D7B">
        <w:t>i</w:t>
      </w:r>
      <w:r w:rsidR="004D1D7B">
        <w:t>strationscenter ST.</w:t>
      </w:r>
    </w:p>
    <w:p w:rsidR="00522747" w:rsidRDefault="00522747" w:rsidP="007E5CD5">
      <w:pPr>
        <w:rPr>
          <w:b/>
        </w:rPr>
      </w:pPr>
    </w:p>
    <w:p w:rsidR="00522747" w:rsidRDefault="00912058" w:rsidP="007E5CD5">
      <w:r>
        <w:rPr>
          <w:b/>
        </w:rPr>
        <w:t>2</w:t>
      </w:r>
      <w:r w:rsidR="00522747">
        <w:rPr>
          <w:b/>
        </w:rPr>
        <w:t xml:space="preserve">. </w:t>
      </w:r>
      <w:r w:rsidR="00D05A85">
        <w:rPr>
          <w:b/>
        </w:rPr>
        <w:t>Meddelelser</w:t>
      </w:r>
      <w:r w:rsidR="00522747">
        <w:rPr>
          <w:b/>
        </w:rPr>
        <w:t xml:space="preserve"> </w:t>
      </w:r>
    </w:p>
    <w:p w:rsidR="00912058" w:rsidRDefault="00912058" w:rsidP="00B40309">
      <w:pPr>
        <w:pStyle w:val="Listeafsnit"/>
        <w:numPr>
          <w:ilvl w:val="0"/>
          <w:numId w:val="33"/>
        </w:numPr>
      </w:pPr>
      <w:r w:rsidRPr="00D3040D">
        <w:rPr>
          <w:u w:val="single"/>
        </w:rPr>
        <w:t>Fysisk</w:t>
      </w:r>
      <w:r w:rsidR="004B6B90" w:rsidRPr="00D3040D">
        <w:rPr>
          <w:u w:val="single"/>
        </w:rPr>
        <w:t xml:space="preserve"> APV</w:t>
      </w:r>
      <w:r w:rsidR="004D1D7B">
        <w:t xml:space="preserve">: Der er et stort antal kommentarer til den Fysiske APV. I Aarhus er der en slagside i HR, som har været </w:t>
      </w:r>
      <w:r w:rsidR="00B40309">
        <w:t xml:space="preserve">midlertidigt </w:t>
      </w:r>
      <w:r w:rsidR="004D1D7B">
        <w:t xml:space="preserve">placeret i </w:t>
      </w:r>
      <w:r w:rsidR="00B40309">
        <w:t>lokaler under ombygning</w:t>
      </w:r>
      <w:r w:rsidR="004D1D7B">
        <w:t xml:space="preserve">. De enkelte </w:t>
      </w:r>
      <w:r w:rsidR="00B40309">
        <w:t xml:space="preserve">lokale </w:t>
      </w:r>
      <w:r w:rsidR="004D1D7B">
        <w:t>arbejds</w:t>
      </w:r>
      <w:r w:rsidR="00B40309">
        <w:t>miljø</w:t>
      </w:r>
      <w:r w:rsidR="004D1D7B">
        <w:t>gr</w:t>
      </w:r>
      <w:r w:rsidR="00B40309">
        <w:t>u</w:t>
      </w:r>
      <w:r w:rsidR="004D1D7B">
        <w:t xml:space="preserve">pper arbejder </w:t>
      </w:r>
      <w:r w:rsidR="00B40309">
        <w:t>i øjeblikket på at håndtere svarene fra Fysisk APV.</w:t>
      </w:r>
      <w:r w:rsidR="004D1D7B">
        <w:t xml:space="preserve"> </w:t>
      </w:r>
      <w:r w:rsidR="00B40309">
        <w:t>I</w:t>
      </w:r>
      <w:r w:rsidR="004D1D7B">
        <w:t xml:space="preserve"> Roskil</w:t>
      </w:r>
      <w:r w:rsidR="00B40309">
        <w:t xml:space="preserve">de arbejder </w:t>
      </w:r>
      <w:r w:rsidR="004D1D7B">
        <w:t>den lokale arbejdsmilj</w:t>
      </w:r>
      <w:r w:rsidR="004D1D7B">
        <w:t>ø</w:t>
      </w:r>
      <w:r w:rsidR="004D1D7B">
        <w:t>gruppe</w:t>
      </w:r>
      <w:r w:rsidR="00B40309">
        <w:t xml:space="preserve"> blandt andet med at forbedre forholdene for en række </w:t>
      </w:r>
      <w:proofErr w:type="gramStart"/>
      <w:r w:rsidR="00B40309">
        <w:t>medarbe</w:t>
      </w:r>
      <w:r w:rsidR="004D1D7B">
        <w:t>jdere ,</w:t>
      </w:r>
      <w:proofErr w:type="gramEnd"/>
      <w:r w:rsidR="004D1D7B">
        <w:t xml:space="preserve"> som er plaget af stillesiddende arbej</w:t>
      </w:r>
      <w:r w:rsidR="00B40309">
        <w:t>de, hvilket fx har resulteret i s</w:t>
      </w:r>
      <w:r w:rsidR="004D1D7B">
        <w:t>ygemeldi</w:t>
      </w:r>
      <w:r w:rsidR="004D1D7B">
        <w:t>n</w:t>
      </w:r>
      <w:r w:rsidR="004D1D7B">
        <w:t xml:space="preserve">ger </w:t>
      </w:r>
      <w:proofErr w:type="spellStart"/>
      <w:r w:rsidR="004D1D7B">
        <w:t>pga</w:t>
      </w:r>
      <w:proofErr w:type="spellEnd"/>
      <w:r w:rsidR="004D1D7B">
        <w:t xml:space="preserve"> musearm mv. </w:t>
      </w:r>
      <w:r w:rsidR="00B40309">
        <w:t>Som en del af løsningen har de inviteret r</w:t>
      </w:r>
      <w:r w:rsidR="004D1D7B">
        <w:t>ådgivning</w:t>
      </w:r>
      <w:r w:rsidR="004D1D7B">
        <w:t>s</w:t>
      </w:r>
      <w:r w:rsidR="004D1D7B">
        <w:t xml:space="preserve">ordningen omkring ergonomi og arbejdspladsindretning </w:t>
      </w:r>
      <w:r w:rsidR="00B40309">
        <w:t>til at komme til</w:t>
      </w:r>
      <w:r w:rsidR="004D1D7B">
        <w:t xml:space="preserve"> Ro</w:t>
      </w:r>
      <w:r w:rsidR="004D1D7B">
        <w:t>s</w:t>
      </w:r>
      <w:r w:rsidR="004D1D7B">
        <w:t xml:space="preserve">kilde med et oplæg </w:t>
      </w:r>
      <w:r w:rsidR="00B40309">
        <w:t>efterfulgt af rådgivning af</w:t>
      </w:r>
      <w:r w:rsidR="004D1D7B">
        <w:t xml:space="preserve"> de m</w:t>
      </w:r>
      <w:r w:rsidR="00B40309">
        <w:t>ed</w:t>
      </w:r>
      <w:r w:rsidR="004D1D7B">
        <w:t xml:space="preserve">arbejdere der </w:t>
      </w:r>
      <w:r w:rsidR="00B40309">
        <w:t xml:space="preserve">har </w:t>
      </w:r>
      <w:r w:rsidR="004D1D7B">
        <w:t>pr</w:t>
      </w:r>
      <w:r w:rsidR="004D1D7B">
        <w:t>o</w:t>
      </w:r>
      <w:r w:rsidR="004D1D7B">
        <w:t>blemer.</w:t>
      </w:r>
      <w:r w:rsidR="00D3040D">
        <w:t xml:space="preserve"> </w:t>
      </w:r>
      <w:r w:rsidR="00B40309">
        <w:t xml:space="preserve">I Roskilde har </w:t>
      </w:r>
      <w:r w:rsidR="00D3040D">
        <w:t xml:space="preserve">et af institutterne </w:t>
      </w:r>
      <w:r w:rsidR="00B40309">
        <w:t>desuden udarbejdet en simpel br</w:t>
      </w:r>
      <w:r w:rsidR="00B40309">
        <w:t>o</w:t>
      </w:r>
      <w:r w:rsidR="00B40309">
        <w:t xml:space="preserve">chure </w:t>
      </w:r>
      <w:r w:rsidR="00D3040D">
        <w:t>omkring ergonomi og arbejdsstillinger</w:t>
      </w:r>
      <w:r w:rsidR="00B40309">
        <w:t>. Steen s</w:t>
      </w:r>
      <w:r w:rsidR="00D3040D">
        <w:t>ender den til orient</w:t>
      </w:r>
      <w:r w:rsidR="00D3040D">
        <w:t>e</w:t>
      </w:r>
      <w:r w:rsidR="00D3040D">
        <w:t xml:space="preserve">ring fra arbejdsmiljøudvalget. </w:t>
      </w:r>
    </w:p>
    <w:p w:rsidR="004B6B90" w:rsidRDefault="004B6B90" w:rsidP="004F091D">
      <w:pPr>
        <w:pStyle w:val="Listeafsnit"/>
        <w:numPr>
          <w:ilvl w:val="0"/>
          <w:numId w:val="33"/>
        </w:numPr>
      </w:pPr>
      <w:r w:rsidRPr="00D3040D">
        <w:rPr>
          <w:u w:val="single"/>
        </w:rPr>
        <w:t>Psykisk APV</w:t>
      </w:r>
      <w:r w:rsidR="00D3040D">
        <w:t xml:space="preserve">: Kjeld orienterede fra høringsmødet. Der </w:t>
      </w:r>
      <w:r w:rsidR="004F091D">
        <w:t>blev arbejdet med at finde</w:t>
      </w:r>
      <w:r w:rsidR="00D3040D">
        <w:t xml:space="preserve"> 5-8 </w:t>
      </w:r>
      <w:r w:rsidR="004F091D">
        <w:t xml:space="preserve">lokale </w:t>
      </w:r>
      <w:r w:rsidR="00D3040D">
        <w:t xml:space="preserve">spørgsmål, bl.a. vedr. udfordringer omkring geografisk spredning. </w:t>
      </w:r>
      <w:r w:rsidR="004F091D">
        <w:t xml:space="preserve">Næste </w:t>
      </w:r>
      <w:r w:rsidR="00D3040D">
        <w:t>Psykisk APV gennemføres primo marts</w:t>
      </w:r>
      <w:r w:rsidR="004F091D">
        <w:t xml:space="preserve"> 2016</w:t>
      </w:r>
      <w:r w:rsidR="00D3040D">
        <w:t xml:space="preserve">. Derefter </w:t>
      </w:r>
      <w:r w:rsidR="004F091D">
        <w:t xml:space="preserve">får medarbejderne </w:t>
      </w:r>
      <w:r w:rsidR="00D3040D">
        <w:t xml:space="preserve">3 uger til besvarelse. Resultaterne foreligger medio maj. </w:t>
      </w:r>
      <w:r w:rsidR="004F091D">
        <w:t xml:space="preserve">LSU aftalte, at </w:t>
      </w:r>
      <w:r w:rsidR="00D3040D">
        <w:t xml:space="preserve">Kommunikation </w:t>
      </w:r>
      <w:r w:rsidR="004F091D">
        <w:t xml:space="preserve">ST </w:t>
      </w:r>
      <w:r w:rsidR="00D3040D">
        <w:t>inddrages omkring håndteringen af resultate</w:t>
      </w:r>
      <w:r w:rsidR="00D3040D">
        <w:t>r</w:t>
      </w:r>
      <w:r w:rsidR="00D3040D">
        <w:t>ne</w:t>
      </w:r>
      <w:r w:rsidR="004F091D">
        <w:t xml:space="preserve">. Tidsplan og mere info omkring Psykisk APV kan findes her: </w:t>
      </w:r>
      <w:hyperlink r:id="rId6" w:history="1">
        <w:r w:rsidR="004F091D" w:rsidRPr="004F091D">
          <w:rPr>
            <w:rStyle w:val="Hyperlink"/>
            <w:color w:val="auto"/>
          </w:rPr>
          <w:t>http://medarbejdere.au.dk/administration/hr/arbejdsmiljoe/apv/psykisk-apv-20152016/</w:t>
        </w:r>
      </w:hyperlink>
      <w:r w:rsidR="004F091D" w:rsidRPr="004F091D">
        <w:t xml:space="preserve"> </w:t>
      </w:r>
    </w:p>
    <w:p w:rsidR="00EA7CF9" w:rsidRDefault="004B6B90" w:rsidP="00522747">
      <w:pPr>
        <w:pStyle w:val="Listeafsnit"/>
        <w:numPr>
          <w:ilvl w:val="0"/>
          <w:numId w:val="33"/>
        </w:numPr>
      </w:pPr>
      <w:r w:rsidRPr="00DC3A5C">
        <w:rPr>
          <w:u w:val="single"/>
        </w:rPr>
        <w:t>Løsningskatalog</w:t>
      </w:r>
      <w:r w:rsidR="00D3040D">
        <w:t xml:space="preserve">: </w:t>
      </w:r>
      <w:r w:rsidR="004F091D">
        <w:t xml:space="preserve">Niels orienterer om, at løsningskataloget blev udarbejdet for at rydde eksisterende udfordringer af vejen, så samarbejdet på tværs kunne </w:t>
      </w:r>
      <w:r w:rsidR="004F091D">
        <w:lastRenderedPageBreak/>
        <w:t>blive styrket.</w:t>
      </w:r>
      <w:r w:rsidR="00DC3A5C">
        <w:t xml:space="preserve">  Forhåbningen</w:t>
      </w:r>
      <w:r w:rsidR="003E0422">
        <w:t xml:space="preserve"> fra Niels’ side</w:t>
      </w:r>
      <w:r w:rsidR="00DC3A5C">
        <w:t xml:space="preserve"> var, at </w:t>
      </w:r>
      <w:r w:rsidR="003E0422">
        <w:t xml:space="preserve">arbejdet med </w:t>
      </w:r>
      <w:r w:rsidR="00DC3A5C">
        <w:t>løsningskat</w:t>
      </w:r>
      <w:r w:rsidR="00DC3A5C">
        <w:t>a</w:t>
      </w:r>
      <w:r w:rsidR="00DC3A5C">
        <w:t>loget kunne blive lukket for et par uger siden</w:t>
      </w:r>
      <w:r w:rsidR="003E0422">
        <w:t xml:space="preserve"> ved et </w:t>
      </w:r>
      <w:r w:rsidR="00DC3A5C">
        <w:t>møde i dekanens arbejd</w:t>
      </w:r>
      <w:r w:rsidR="00DC3A5C">
        <w:t>s</w:t>
      </w:r>
      <w:r w:rsidR="00DC3A5C">
        <w:t>gruppe for administrationen</w:t>
      </w:r>
      <w:r w:rsidR="003E0422">
        <w:t>, men på mødet blev det besluttet</w:t>
      </w:r>
      <w:r w:rsidR="00DC3A5C">
        <w:t>, at vi skal a</w:t>
      </w:r>
      <w:r w:rsidR="00DC3A5C">
        <w:t>r</w:t>
      </w:r>
      <w:r w:rsidR="00DC3A5C">
        <w:t xml:space="preserve">bejde lidt mere med kataloget, så løsningsforslagene bliver mere præcise. </w:t>
      </w:r>
      <w:r w:rsidR="003E0422">
        <w:t xml:space="preserve">Løsningskataloget vil herefter blive drøftet </w:t>
      </w:r>
      <w:r w:rsidR="00DC3A5C">
        <w:t>på fakultetsledelsesmøde i dece</w:t>
      </w:r>
      <w:r w:rsidR="00DC3A5C">
        <w:t>m</w:t>
      </w:r>
      <w:r w:rsidR="00DC3A5C">
        <w:t>ber.</w:t>
      </w:r>
    </w:p>
    <w:p w:rsidR="004B6B90" w:rsidRDefault="004B6B90" w:rsidP="00522747">
      <w:pPr>
        <w:pStyle w:val="Listeafsnit"/>
        <w:numPr>
          <w:ilvl w:val="0"/>
          <w:numId w:val="33"/>
        </w:numPr>
      </w:pPr>
      <w:r w:rsidRPr="00B56253">
        <w:rPr>
          <w:u w:val="single"/>
        </w:rPr>
        <w:t>Flytninger</w:t>
      </w:r>
      <w:r w:rsidR="00B56253">
        <w:t>: Det blev ved sidste møde besluttet, at LSU ikke skal ind over</w:t>
      </w:r>
      <w:r w:rsidR="003E0422">
        <w:t xml:space="preserve"> b</w:t>
      </w:r>
      <w:r w:rsidR="003E0422">
        <w:t>e</w:t>
      </w:r>
      <w:r w:rsidR="003E0422">
        <w:t>slutningerne omkring</w:t>
      </w:r>
      <w:r w:rsidR="00B56253">
        <w:t xml:space="preserve"> flytninger. Der er lavet en overordnet plan som skal drøftes i de enkelte afdelinger.</w:t>
      </w:r>
    </w:p>
    <w:p w:rsidR="00547CE6" w:rsidRDefault="00547CE6" w:rsidP="00522747">
      <w:pPr>
        <w:pStyle w:val="Listeafsnit"/>
        <w:numPr>
          <w:ilvl w:val="0"/>
          <w:numId w:val="33"/>
        </w:numPr>
      </w:pPr>
      <w:r>
        <w:rPr>
          <w:u w:val="single"/>
        </w:rPr>
        <w:t>Kommunikationsanalyse som behandles i universitetsledelsen</w:t>
      </w:r>
      <w:r>
        <w:t xml:space="preserve">: Det er ikke besluttet, hvad der skal ske på AU niveau, men </w:t>
      </w:r>
      <w:r w:rsidR="003E0422">
        <w:t>Niels understrede, at der ikk</w:t>
      </w:r>
      <w:r w:rsidR="003E0422">
        <w:t>e</w:t>
      </w:r>
      <w:r w:rsidR="003E0422">
        <w:t xml:space="preserve"> kommer</w:t>
      </w:r>
      <w:r>
        <w:t xml:space="preserve"> til at ske noget på ST-området, da vi allerede har foretaget vores o</w:t>
      </w:r>
      <w:r>
        <w:t>r</w:t>
      </w:r>
      <w:r>
        <w:t>ganisationsændri</w:t>
      </w:r>
      <w:r>
        <w:t>n</w:t>
      </w:r>
      <w:r>
        <w:t>ger.</w:t>
      </w:r>
    </w:p>
    <w:p w:rsidR="00547CE6" w:rsidRDefault="00547CE6" w:rsidP="00522747">
      <w:pPr>
        <w:pStyle w:val="Listeafsnit"/>
        <w:numPr>
          <w:ilvl w:val="0"/>
          <w:numId w:val="33"/>
        </w:numPr>
      </w:pPr>
      <w:r>
        <w:rPr>
          <w:u w:val="single"/>
        </w:rPr>
        <w:t>Universitetsdirektør</w:t>
      </w:r>
      <w:r w:rsidRPr="00547CE6">
        <w:t>:</w:t>
      </w:r>
      <w:r>
        <w:t xml:space="preserve"> Niels skal sidde i indstillingsudvalget vedr. den nye un</w:t>
      </w:r>
      <w:r>
        <w:t>i</w:t>
      </w:r>
      <w:r>
        <w:t>versitetsdirektør. Første samtale er på mandag.</w:t>
      </w:r>
    </w:p>
    <w:p w:rsidR="00522747" w:rsidRPr="00522747" w:rsidRDefault="00522747" w:rsidP="00522747"/>
    <w:p w:rsidR="004B6B90" w:rsidRPr="004B6B90" w:rsidRDefault="00912058" w:rsidP="004B6B90">
      <w:pPr>
        <w:rPr>
          <w:sz w:val="20"/>
        </w:rPr>
      </w:pPr>
      <w:r>
        <w:rPr>
          <w:b/>
        </w:rPr>
        <w:t xml:space="preserve">3. </w:t>
      </w:r>
      <w:r w:rsidR="004B6B90">
        <w:rPr>
          <w:b/>
        </w:rPr>
        <w:t>Økonomi</w:t>
      </w:r>
      <w:r w:rsidR="004B6B90">
        <w:t xml:space="preserve"> </w:t>
      </w:r>
    </w:p>
    <w:p w:rsidR="00AF41E6" w:rsidRDefault="00547CE6" w:rsidP="007E5CD5">
      <w:r>
        <w:t>Ekspertgruppen anbefalede en transparent økonomi, hvilket alle kan være enige i. Men der mangler en definition af, hvad det betyder. Niels har holdt et oplæg for f</w:t>
      </w:r>
      <w:r>
        <w:t>a</w:t>
      </w:r>
      <w:r>
        <w:t xml:space="preserve">kultetsledelsen vedr. administrationscentrets økonomi. </w:t>
      </w:r>
      <w:r w:rsidR="00AF41E6">
        <w:t xml:space="preserve">Tallene blev suppleret </w:t>
      </w:r>
      <w:proofErr w:type="gramStart"/>
      <w:r w:rsidR="00AF41E6">
        <w:t xml:space="preserve">med </w:t>
      </w:r>
      <w:r>
        <w:t xml:space="preserve"> </w:t>
      </w:r>
      <w:r w:rsidR="00994A15">
        <w:t>relevante</w:t>
      </w:r>
      <w:proofErr w:type="gramEnd"/>
      <w:r w:rsidR="00994A15">
        <w:t xml:space="preserve"> nøgletal omkring ressourcer og aktiviteter, så fakultetsledelsen kunne </w:t>
      </w:r>
      <w:r w:rsidR="00AF41E6">
        <w:t>sammenholde</w:t>
      </w:r>
      <w:r w:rsidR="00994A15">
        <w:t xml:space="preserve"> størrelsen af de ting, vi hånd</w:t>
      </w:r>
      <w:r w:rsidR="00AF41E6">
        <w:t xml:space="preserve">terer, </w:t>
      </w:r>
      <w:r w:rsidR="00994A15">
        <w:t xml:space="preserve">med budgettet. </w:t>
      </w:r>
    </w:p>
    <w:p w:rsidR="00AF41E6" w:rsidRDefault="00AF41E6" w:rsidP="007E5CD5"/>
    <w:p w:rsidR="00912058" w:rsidRPr="00547CE6" w:rsidRDefault="00994A15" w:rsidP="007E5CD5">
      <w:r>
        <w:t>Niels fremlagde herefter</w:t>
      </w:r>
      <w:r w:rsidR="0085769F">
        <w:t xml:space="preserve"> det overordnede budget for 2015-16</w:t>
      </w:r>
      <w:r>
        <w:t xml:space="preserve"> for LSU</w:t>
      </w:r>
      <w:r w:rsidR="0085769F">
        <w:t>. Niels sender ta</w:t>
      </w:r>
      <w:r w:rsidR="0085769F">
        <w:t>l</w:t>
      </w:r>
      <w:r w:rsidR="0085769F">
        <w:t>lene ud til LSU.</w:t>
      </w:r>
    </w:p>
    <w:p w:rsidR="00547CE6" w:rsidRDefault="00547CE6" w:rsidP="007E5CD5">
      <w:pPr>
        <w:rPr>
          <w:b/>
        </w:rPr>
      </w:pPr>
    </w:p>
    <w:p w:rsidR="007E5CD5" w:rsidRDefault="007E5CD5" w:rsidP="007E5CD5">
      <w:r w:rsidRPr="00A24EC8">
        <w:rPr>
          <w:b/>
        </w:rPr>
        <w:t xml:space="preserve">4. </w:t>
      </w:r>
      <w:r w:rsidR="004B6B90">
        <w:rPr>
          <w:b/>
        </w:rPr>
        <w:t xml:space="preserve">Arbejdsgrupper </w:t>
      </w:r>
    </w:p>
    <w:p w:rsidR="0010677D" w:rsidRDefault="004B6B90" w:rsidP="007E5CD5">
      <w:r>
        <w:t xml:space="preserve">- </w:t>
      </w:r>
      <w:r w:rsidRPr="0096311A">
        <w:rPr>
          <w:u w:val="single"/>
        </w:rPr>
        <w:t>Beslutning om forretningsorden og årshjul for LSU (bilag 4.1, 4.2, 4.3)</w:t>
      </w:r>
      <w:r w:rsidR="0096311A" w:rsidRPr="0096311A">
        <w:rPr>
          <w:u w:val="single"/>
        </w:rPr>
        <w:t xml:space="preserve"> v. Dorthe og Kjeld</w:t>
      </w:r>
      <w:r w:rsidR="00AF41E6">
        <w:t>: K</w:t>
      </w:r>
      <w:r w:rsidR="0096311A">
        <w:t>j</w:t>
      </w:r>
      <w:r w:rsidR="00AF41E6">
        <w:t>e</w:t>
      </w:r>
      <w:r w:rsidR="0096311A">
        <w:t>ld og Dorthe har ud fra skabelon</w:t>
      </w:r>
      <w:r w:rsidR="00AF41E6">
        <w:t>en</w:t>
      </w:r>
      <w:r w:rsidR="0096311A">
        <w:t xml:space="preserve"> på </w:t>
      </w:r>
      <w:proofErr w:type="spellStart"/>
      <w:r w:rsidR="0096311A">
        <w:t>AUs</w:t>
      </w:r>
      <w:proofErr w:type="spellEnd"/>
      <w:r w:rsidR="0096311A">
        <w:t xml:space="preserve"> hjemmeside lavet et udkast til forretningsorden og årshjul, som lægger sig opad vedhæftede samarbejdsaftale. </w:t>
      </w:r>
      <w:r w:rsidR="00AF41E6">
        <w:t>Be</w:t>
      </w:r>
      <w:r w:rsidR="00AF41E6">
        <w:t>g</w:t>
      </w:r>
      <w:r w:rsidR="00AF41E6">
        <w:t>ge udkast blev kommenteret af LSU:</w:t>
      </w:r>
    </w:p>
    <w:p w:rsidR="0010677D" w:rsidRDefault="0010677D" w:rsidP="007E5CD5">
      <w:r>
        <w:t>Forretningsorden:</w:t>
      </w:r>
    </w:p>
    <w:p w:rsidR="004B6B90" w:rsidRDefault="00AF41E6" w:rsidP="007E5CD5">
      <w:r>
        <w:t>Det skal tydeliggøres, at vi har et dobbelt ophæng i både FSU og ASU. Det bør des</w:t>
      </w:r>
      <w:r>
        <w:t>u</w:t>
      </w:r>
      <w:r>
        <w:t>den fremgå, at</w:t>
      </w:r>
      <w:r w:rsidR="0096311A">
        <w:t xml:space="preserve"> vi har haft en interim periode fra 2014-2015.  Dorthe tilretter, hvore</w:t>
      </w:r>
      <w:r w:rsidR="0096311A">
        <w:t>f</w:t>
      </w:r>
      <w:r w:rsidR="0096311A">
        <w:t>ter næstformand og formand unde</w:t>
      </w:r>
      <w:r w:rsidR="0096311A">
        <w:t>r</w:t>
      </w:r>
      <w:r w:rsidR="0096311A">
        <w:t>skriver og den rettede ver</w:t>
      </w:r>
      <w:r w:rsidR="0010677D">
        <w:t>sion udsendes til LSU, og konfirm</w:t>
      </w:r>
      <w:r w:rsidR="0010677D">
        <w:t>e</w:t>
      </w:r>
      <w:r w:rsidR="0010677D">
        <w:t xml:space="preserve">res på næste LSU-møde. </w:t>
      </w:r>
    </w:p>
    <w:p w:rsidR="0010677D" w:rsidRDefault="0010677D" w:rsidP="007E5CD5">
      <w:r>
        <w:t xml:space="preserve">Årshjul: </w:t>
      </w:r>
    </w:p>
    <w:p w:rsidR="0010677D" w:rsidRDefault="00AF41E6" w:rsidP="007E5CD5">
      <w:r>
        <w:t>I</w:t>
      </w:r>
      <w:r w:rsidR="0010677D">
        <w:t xml:space="preserve"> Q1 skal tilføjes </w:t>
      </w:r>
      <w:proofErr w:type="spellStart"/>
      <w:r w:rsidR="0010677D">
        <w:t>nyudpegning</w:t>
      </w:r>
      <w:proofErr w:type="spellEnd"/>
      <w:r w:rsidR="0010677D">
        <w:t xml:space="preserve"> som falder i første kvartal 2016. </w:t>
      </w:r>
      <w:r>
        <w:t>Desuden skal s</w:t>
      </w:r>
      <w:r w:rsidR="0010677D">
        <w:t>trateg</w:t>
      </w:r>
      <w:r w:rsidR="0010677D">
        <w:t>i</w:t>
      </w:r>
      <w:r w:rsidR="0010677D">
        <w:t xml:space="preserve">arbejdet </w:t>
      </w:r>
      <w:r>
        <w:t>strækkes over</w:t>
      </w:r>
      <w:r w:rsidR="0010677D">
        <w:t xml:space="preserve"> både Q1 og Q2.</w:t>
      </w:r>
    </w:p>
    <w:p w:rsidR="004B6B90" w:rsidRDefault="004B6B90" w:rsidP="007E5CD5">
      <w:r>
        <w:t xml:space="preserve">- </w:t>
      </w:r>
      <w:r w:rsidRPr="00AF41E6">
        <w:rPr>
          <w:u w:val="single"/>
        </w:rPr>
        <w:t>Orientering om kompetenceudvikling</w:t>
      </w:r>
      <w:r w:rsidR="0010677D">
        <w:t>: Gruppen har mødtes 2 gange indti</w:t>
      </w:r>
      <w:r w:rsidR="00BB7C70">
        <w:t xml:space="preserve">l videre. Der blev uddelt bilag, som er et foreløbigt arbejdspapir </w:t>
      </w:r>
      <w:r w:rsidR="0010677D">
        <w:t>”Orientering fra ST SLU a</w:t>
      </w:r>
      <w:r w:rsidR="0010677D">
        <w:t>r</w:t>
      </w:r>
      <w:r w:rsidR="0010677D">
        <w:t xml:space="preserve">bejdsgruppe om kompetenceudvikling i Administrationscenter ST”. </w:t>
      </w:r>
    </w:p>
    <w:p w:rsidR="004B6B90" w:rsidRPr="004B6B90" w:rsidRDefault="004B6B90" w:rsidP="007E5CD5">
      <w:r>
        <w:lastRenderedPageBreak/>
        <w:t xml:space="preserve">- </w:t>
      </w:r>
      <w:r w:rsidRPr="00AF41E6">
        <w:rPr>
          <w:u w:val="single"/>
        </w:rPr>
        <w:t>Etablering af ny gruppe vedr. fælles retningslinjer for fravær, ferie og forplejning</w:t>
      </w:r>
      <w:r w:rsidR="00275306">
        <w:t>: Kjeld, John, Christina og Lene deltager i gruppen sammen med en person fra HR. Derudover vælges en person fra A-siden.</w:t>
      </w:r>
    </w:p>
    <w:p w:rsidR="00912058" w:rsidRDefault="00912058" w:rsidP="00522747">
      <w:pPr>
        <w:rPr>
          <w:b/>
        </w:rPr>
      </w:pPr>
    </w:p>
    <w:p w:rsidR="004B6B90" w:rsidRPr="00275306" w:rsidRDefault="008A255D" w:rsidP="00912058">
      <w:r>
        <w:rPr>
          <w:b/>
        </w:rPr>
        <w:t>5</w:t>
      </w:r>
      <w:r w:rsidR="007E5CD5" w:rsidRPr="00A24EC8">
        <w:rPr>
          <w:b/>
        </w:rPr>
        <w:t xml:space="preserve">. </w:t>
      </w:r>
      <w:r w:rsidR="00912058">
        <w:rPr>
          <w:b/>
        </w:rPr>
        <w:t xml:space="preserve">Orientering fra HSU </w:t>
      </w:r>
      <w:r w:rsidR="004B6B90">
        <w:rPr>
          <w:b/>
        </w:rPr>
        <w:t>og FSU</w:t>
      </w:r>
      <w:r w:rsidR="00275306">
        <w:rPr>
          <w:b/>
        </w:rPr>
        <w:t>:</w:t>
      </w:r>
      <w:r w:rsidR="00275306">
        <w:t xml:space="preserve"> Punktet springes over.</w:t>
      </w:r>
    </w:p>
    <w:p w:rsidR="004B6B90" w:rsidRDefault="004B6B90" w:rsidP="00912058">
      <w:pPr>
        <w:rPr>
          <w:b/>
        </w:rPr>
      </w:pPr>
    </w:p>
    <w:p w:rsidR="004B6B90" w:rsidRPr="00275306" w:rsidRDefault="004B6B90" w:rsidP="00912058">
      <w:r>
        <w:rPr>
          <w:b/>
        </w:rPr>
        <w:t>6. Lønkriterier i forhold til de årlige lønforhandlinger</w:t>
      </w:r>
      <w:r w:rsidR="00275306">
        <w:rPr>
          <w:b/>
        </w:rPr>
        <w:t>:</w:t>
      </w:r>
      <w:r w:rsidR="00275306">
        <w:t xml:space="preserve"> Et foreløbigt udkast blev omdelt til LSU.  Skal betragtes som et </w:t>
      </w:r>
      <w:proofErr w:type="spellStart"/>
      <w:r w:rsidR="00275306">
        <w:t>debat-oplæg</w:t>
      </w:r>
      <w:proofErr w:type="spellEnd"/>
      <w:r w:rsidR="00275306">
        <w:t>. Der mangler nogle kriterier for, hvad der berettige</w:t>
      </w:r>
      <w:r w:rsidR="00AF41E6">
        <w:t>r</w:t>
      </w:r>
      <w:r w:rsidR="00275306">
        <w:t xml:space="preserve"> til løntillæg, da alle punkterne er gældende forven</w:t>
      </w:r>
      <w:r w:rsidR="00275306">
        <w:t>t</w:t>
      </w:r>
      <w:r w:rsidR="00275306">
        <w:t>ninger til enhver medarbejder.</w:t>
      </w:r>
      <w:r w:rsidR="001A7A48">
        <w:t xml:space="preserve"> Niels fremhæver, at man også skal have fokus på driften</w:t>
      </w:r>
      <w:r w:rsidR="00B01945">
        <w:t xml:space="preserve"> i krit</w:t>
      </w:r>
      <w:r w:rsidR="00B01945">
        <w:t>e</w:t>
      </w:r>
      <w:r w:rsidR="00B01945">
        <w:t>rierne</w:t>
      </w:r>
      <w:r w:rsidR="001A7A48">
        <w:t>. Lønkriterierne drøftes på næste LSU møde. D</w:t>
      </w:r>
      <w:r w:rsidR="00AF41E6">
        <w:t xml:space="preserve">et blev understreget, at det er </w:t>
      </w:r>
      <w:r w:rsidR="001A7A48">
        <w:t xml:space="preserve">vigtigt at medarbejderne snart får </w:t>
      </w:r>
      <w:r w:rsidR="00AF41E6">
        <w:t>en udmelding</w:t>
      </w:r>
      <w:r w:rsidR="001A7A48">
        <w:t xml:space="preserve">, da </w:t>
      </w:r>
      <w:r w:rsidR="00AF41E6">
        <w:t>kriterierne</w:t>
      </w:r>
      <w:r w:rsidR="001A7A48">
        <w:t xml:space="preserve"> spiller ind ved lønfo</w:t>
      </w:r>
      <w:r w:rsidR="001A7A48">
        <w:t>r</w:t>
      </w:r>
      <w:r w:rsidR="001A7A48">
        <w:t>handlingerne. Vi skal betragte dokumentet som langsigtet, så det kan gælde i lang tid.</w:t>
      </w:r>
    </w:p>
    <w:p w:rsidR="004B6B90" w:rsidRPr="004B6B90" w:rsidRDefault="004B6B90" w:rsidP="00912058"/>
    <w:p w:rsidR="00912058" w:rsidRPr="004B6B90" w:rsidRDefault="004B6B90" w:rsidP="00912058">
      <w:pPr>
        <w:rPr>
          <w:b/>
        </w:rPr>
      </w:pPr>
      <w:r>
        <w:rPr>
          <w:b/>
        </w:rPr>
        <w:t>7</w:t>
      </w:r>
      <w:r w:rsidR="00912058">
        <w:rPr>
          <w:b/>
        </w:rPr>
        <w:t xml:space="preserve">. Kommende punkter på dagsorden </w:t>
      </w:r>
    </w:p>
    <w:p w:rsidR="00912058" w:rsidRDefault="00912058" w:rsidP="004B6B90">
      <w:r>
        <w:t xml:space="preserve">- </w:t>
      </w:r>
      <w:r w:rsidR="004B6B90">
        <w:t>Gennemgang af guide til et godt SU-arbejde</w:t>
      </w:r>
      <w:r w:rsidR="001A7A48">
        <w:t xml:space="preserve"> (udsættes til 1.eller 2.møde med det nye LSU (efter 28.feb.)</w:t>
      </w:r>
    </w:p>
    <w:p w:rsidR="001A7A48" w:rsidRDefault="001A7A48" w:rsidP="004B6B90">
      <w:r>
        <w:t>- Lønkriterier</w:t>
      </w:r>
    </w:p>
    <w:p w:rsidR="001A7A48" w:rsidRDefault="001A7A48" w:rsidP="004B6B90">
      <w:r>
        <w:t>- Transparens</w:t>
      </w:r>
    </w:p>
    <w:p w:rsidR="00912058" w:rsidRPr="00912058" w:rsidRDefault="00912058" w:rsidP="00912058"/>
    <w:p w:rsidR="00522747" w:rsidRDefault="004B6B90" w:rsidP="00522747">
      <w:pPr>
        <w:rPr>
          <w:b/>
        </w:rPr>
      </w:pPr>
      <w:r>
        <w:rPr>
          <w:b/>
        </w:rPr>
        <w:t>8</w:t>
      </w:r>
      <w:r w:rsidR="00522747">
        <w:rPr>
          <w:b/>
        </w:rPr>
        <w:t xml:space="preserve">. Evt. </w:t>
      </w:r>
      <w:r w:rsidR="00522747" w:rsidRPr="00912058">
        <w:t>(5 min)</w:t>
      </w:r>
      <w:r w:rsidR="00975D6A">
        <w:rPr>
          <w:b/>
        </w:rPr>
        <w:t xml:space="preserve"> </w:t>
      </w:r>
    </w:p>
    <w:p w:rsidR="001A7A48" w:rsidRPr="001A7A48" w:rsidRDefault="001A7A48" w:rsidP="00522747">
      <w:r>
        <w:t xml:space="preserve">Invitation til julefrokost udsendes snart. </w:t>
      </w:r>
      <w:r w:rsidR="00B01945">
        <w:t>Der blev opfordret til at</w:t>
      </w:r>
      <w:bookmarkStart w:id="3" w:name="_GoBack"/>
      <w:bookmarkEnd w:id="3"/>
      <w:r>
        <w:t xml:space="preserve"> bakke op om det. Man kommer til at sidde med sin afdeling.</w:t>
      </w:r>
    </w:p>
    <w:p w:rsidR="00522747" w:rsidRDefault="00522747" w:rsidP="00522747"/>
    <w:p w:rsidR="00522747" w:rsidRDefault="00522747" w:rsidP="00522747"/>
    <w:p w:rsidR="007C2A16" w:rsidRPr="004B6B90" w:rsidRDefault="00522747" w:rsidP="00BA0046">
      <w:r w:rsidRPr="00334145">
        <w:rPr>
          <w:b/>
          <w:color w:val="FF0000"/>
        </w:rPr>
        <w:t>Næste møde:</w:t>
      </w:r>
      <w:r w:rsidR="004B6B90">
        <w:rPr>
          <w:b/>
          <w:color w:val="FF0000"/>
        </w:rPr>
        <w:t xml:space="preserve"> </w:t>
      </w:r>
      <w:r w:rsidR="004B6B90">
        <w:rPr>
          <w:b/>
        </w:rPr>
        <w:t>9. december kl. 10-12</w:t>
      </w:r>
    </w:p>
    <w:sectPr w:rsidR="007C2A16" w:rsidRPr="004B6B90" w:rsidSect="00E0382F">
      <w:endnotePr>
        <w:numFmt w:val="decimal"/>
      </w:endnotePr>
      <w:pgSz w:w="11907" w:h="16840" w:code="9"/>
      <w:pgMar w:top="2472" w:right="2835" w:bottom="1985" w:left="1134" w:header="567" w:footer="32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9027CE5-8457-47CA-97BD-6372C74E5382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" w:fontKey="{D8C8D7BB-92B3-4DA4-A915-F5C92C99C5DD}"/>
    <w:embedBold r:id="rId3" w:fontKey="{43EF3809-8E6C-4612-BB69-9DD101F18C2C}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CB11AA3-020C-437C-9D79-A8154F3BDFB8}"/>
    <w:embedBold r:id="rId5" w:fontKey="{A5F1EFB4-266D-419B-804E-AF8064173106}"/>
    <w:embedItalic r:id="rId6" w:fontKey="{63942B1C-CC8C-4B79-AC83-0D083FFBF455}"/>
    <w:embedBoldItalic r:id="rId7" w:fontKey="{DE76D7D4-1432-4AE2-8B4A-A5EE39BCF45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8" w:fontKey="{08DDAC79-C5FF-4365-9D5A-D586D2A07A11}"/>
    <w:embedBold r:id="rId9" w:fontKey="{B05E8C84-F548-42C4-BF14-349B9DE8377E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2E5E19E3-76E9-4D46-B57E-FD1904DD10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BFAF7B0C-D5E0-4307-A795-3743E395BEA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E8EDF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D56BE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B5027D5"/>
    <w:multiLevelType w:val="hybridMultilevel"/>
    <w:tmpl w:val="A286583C"/>
    <w:lvl w:ilvl="0" w:tplc="9EB28E5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D744A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0FAC78C8"/>
    <w:multiLevelType w:val="multilevel"/>
    <w:tmpl w:val="DD107192"/>
    <w:lvl w:ilvl="0">
      <w:start w:val="1"/>
      <w:numFmt w:val="decimalZero"/>
      <w:lvlText w:val="%1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4">
    <w:nsid w:val="12393E8F"/>
    <w:multiLevelType w:val="multilevel"/>
    <w:tmpl w:val="790C224A"/>
    <w:lvl w:ilvl="0">
      <w:start w:val="1"/>
      <w:numFmt w:val="decimalZero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5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7">
    <w:nsid w:val="258230E6"/>
    <w:multiLevelType w:val="hybridMultilevel"/>
    <w:tmpl w:val="2BDAC474"/>
    <w:lvl w:ilvl="0" w:tplc="F24285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60244A7"/>
    <w:multiLevelType w:val="hybridMultilevel"/>
    <w:tmpl w:val="12164792"/>
    <w:lvl w:ilvl="0" w:tplc="F2042184">
      <w:start w:val="2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20">
    <w:nsid w:val="29015312"/>
    <w:multiLevelType w:val="hybridMultilevel"/>
    <w:tmpl w:val="2D7A10CE"/>
    <w:lvl w:ilvl="0" w:tplc="9EB28E5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CAD2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3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4">
    <w:nsid w:val="3B49235C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>
    <w:nsid w:val="44F93D2B"/>
    <w:multiLevelType w:val="hybridMultilevel"/>
    <w:tmpl w:val="1FA0A94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7">
    <w:nsid w:val="534B1BC6"/>
    <w:multiLevelType w:val="hybridMultilevel"/>
    <w:tmpl w:val="A156D522"/>
    <w:lvl w:ilvl="0" w:tplc="E1341838">
      <w:start w:val="1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A31AC0"/>
    <w:multiLevelType w:val="hybridMultilevel"/>
    <w:tmpl w:val="BD04D502"/>
    <w:lvl w:ilvl="0" w:tplc="F24285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30">
    <w:nsid w:val="6EFA3F5F"/>
    <w:multiLevelType w:val="multilevel"/>
    <w:tmpl w:val="0406001D"/>
    <w:name w:val="HeadingNumbering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>
    <w:nsid w:val="706D5B19"/>
    <w:multiLevelType w:val="multilevel"/>
    <w:tmpl w:val="49B2948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32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26"/>
  </w:num>
  <w:num w:numId="2">
    <w:abstractNumId w:val="15"/>
  </w:num>
  <w:num w:numId="3">
    <w:abstractNumId w:val="23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29"/>
  </w:num>
  <w:num w:numId="15">
    <w:abstractNumId w:val="32"/>
  </w:num>
  <w:num w:numId="16">
    <w:abstractNumId w:val="16"/>
  </w:num>
  <w:num w:numId="17">
    <w:abstractNumId w:val="12"/>
  </w:num>
  <w:num w:numId="18">
    <w:abstractNumId w:val="24"/>
  </w:num>
  <w:num w:numId="19">
    <w:abstractNumId w:val="30"/>
  </w:num>
  <w:num w:numId="20">
    <w:abstractNumId w:val="13"/>
  </w:num>
  <w:num w:numId="21">
    <w:abstractNumId w:val="21"/>
  </w:num>
  <w:num w:numId="22">
    <w:abstractNumId w:val="14"/>
  </w:num>
  <w:num w:numId="23">
    <w:abstractNumId w:val="31"/>
  </w:num>
  <w:num w:numId="24">
    <w:abstractNumId w:val="0"/>
  </w:num>
  <w:num w:numId="25">
    <w:abstractNumId w:val="10"/>
  </w:num>
  <w:num w:numId="26">
    <w:abstractNumId w:val="9"/>
  </w:num>
  <w:num w:numId="27">
    <w:abstractNumId w:val="19"/>
  </w:num>
  <w:num w:numId="28">
    <w:abstractNumId w:val="22"/>
  </w:num>
  <w:num w:numId="29">
    <w:abstractNumId w:val="25"/>
  </w:num>
  <w:num w:numId="30">
    <w:abstractNumId w:val="18"/>
  </w:num>
  <w:num w:numId="31">
    <w:abstractNumId w:val="20"/>
  </w:num>
  <w:num w:numId="32">
    <w:abstractNumId w:val="11"/>
  </w:num>
  <w:num w:numId="33">
    <w:abstractNumId w:val="17"/>
  </w:num>
  <w:num w:numId="34">
    <w:abstractNumId w:val="27"/>
  </w:num>
  <w:num w:numId="35">
    <w:abstractNumId w:val="2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endnotePr>
    <w:numFmt w:val="decimal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A16"/>
    <w:rsid w:val="0000328E"/>
    <w:rsid w:val="00003B6C"/>
    <w:rsid w:val="00004AD4"/>
    <w:rsid w:val="0000503A"/>
    <w:rsid w:val="00006E21"/>
    <w:rsid w:val="0003149C"/>
    <w:rsid w:val="00034A55"/>
    <w:rsid w:val="00036650"/>
    <w:rsid w:val="000374E1"/>
    <w:rsid w:val="00051A09"/>
    <w:rsid w:val="00052ED2"/>
    <w:rsid w:val="00065902"/>
    <w:rsid w:val="000827B1"/>
    <w:rsid w:val="00087773"/>
    <w:rsid w:val="00094D54"/>
    <w:rsid w:val="000D1B50"/>
    <w:rsid w:val="0010677D"/>
    <w:rsid w:val="0011283F"/>
    <w:rsid w:val="00153477"/>
    <w:rsid w:val="00154F00"/>
    <w:rsid w:val="00163EFC"/>
    <w:rsid w:val="00174751"/>
    <w:rsid w:val="00175336"/>
    <w:rsid w:val="0018593B"/>
    <w:rsid w:val="00192812"/>
    <w:rsid w:val="001A7352"/>
    <w:rsid w:val="001A7A48"/>
    <w:rsid w:val="001C027B"/>
    <w:rsid w:val="001D1259"/>
    <w:rsid w:val="00205CB3"/>
    <w:rsid w:val="002137FC"/>
    <w:rsid w:val="002171DE"/>
    <w:rsid w:val="00227E7F"/>
    <w:rsid w:val="00230A33"/>
    <w:rsid w:val="00244EEB"/>
    <w:rsid w:val="0025114F"/>
    <w:rsid w:val="0026120C"/>
    <w:rsid w:val="00275306"/>
    <w:rsid w:val="00283F13"/>
    <w:rsid w:val="002A1C39"/>
    <w:rsid w:val="002A4418"/>
    <w:rsid w:val="002B1765"/>
    <w:rsid w:val="002E07F2"/>
    <w:rsid w:val="002E326D"/>
    <w:rsid w:val="002E6EB1"/>
    <w:rsid w:val="002F6A87"/>
    <w:rsid w:val="002F75DC"/>
    <w:rsid w:val="00307472"/>
    <w:rsid w:val="00307E90"/>
    <w:rsid w:val="00315669"/>
    <w:rsid w:val="00333BC8"/>
    <w:rsid w:val="00334145"/>
    <w:rsid w:val="003535DC"/>
    <w:rsid w:val="00394ADB"/>
    <w:rsid w:val="00395BF2"/>
    <w:rsid w:val="003A022B"/>
    <w:rsid w:val="003B0624"/>
    <w:rsid w:val="003B7BF5"/>
    <w:rsid w:val="003E0422"/>
    <w:rsid w:val="003E6170"/>
    <w:rsid w:val="003F33BA"/>
    <w:rsid w:val="004143CC"/>
    <w:rsid w:val="00430307"/>
    <w:rsid w:val="00436C7A"/>
    <w:rsid w:val="00443D5B"/>
    <w:rsid w:val="00443F7C"/>
    <w:rsid w:val="00456317"/>
    <w:rsid w:val="0047316E"/>
    <w:rsid w:val="00483670"/>
    <w:rsid w:val="0048777D"/>
    <w:rsid w:val="0049608B"/>
    <w:rsid w:val="004A24AE"/>
    <w:rsid w:val="004A2EFB"/>
    <w:rsid w:val="004A38D9"/>
    <w:rsid w:val="004A66E6"/>
    <w:rsid w:val="004B06E9"/>
    <w:rsid w:val="004B6B90"/>
    <w:rsid w:val="004C208C"/>
    <w:rsid w:val="004D1D7B"/>
    <w:rsid w:val="004F091D"/>
    <w:rsid w:val="004F4341"/>
    <w:rsid w:val="004F7B82"/>
    <w:rsid w:val="00504494"/>
    <w:rsid w:val="0050605B"/>
    <w:rsid w:val="00507AF4"/>
    <w:rsid w:val="00522747"/>
    <w:rsid w:val="00523163"/>
    <w:rsid w:val="00524DD1"/>
    <w:rsid w:val="00535F74"/>
    <w:rsid w:val="00547ACA"/>
    <w:rsid w:val="00547CE6"/>
    <w:rsid w:val="00554EE2"/>
    <w:rsid w:val="005802EE"/>
    <w:rsid w:val="00583EAB"/>
    <w:rsid w:val="00585BE9"/>
    <w:rsid w:val="005A5218"/>
    <w:rsid w:val="005D09F9"/>
    <w:rsid w:val="005D3C7F"/>
    <w:rsid w:val="005E6CB9"/>
    <w:rsid w:val="005F55D0"/>
    <w:rsid w:val="00641B24"/>
    <w:rsid w:val="00644058"/>
    <w:rsid w:val="00644D35"/>
    <w:rsid w:val="00645634"/>
    <w:rsid w:val="00665CEC"/>
    <w:rsid w:val="006910EE"/>
    <w:rsid w:val="00694DA3"/>
    <w:rsid w:val="006C0297"/>
    <w:rsid w:val="006C3A1B"/>
    <w:rsid w:val="006C725C"/>
    <w:rsid w:val="006E2A21"/>
    <w:rsid w:val="006F3C30"/>
    <w:rsid w:val="006F7105"/>
    <w:rsid w:val="00726300"/>
    <w:rsid w:val="00731229"/>
    <w:rsid w:val="00736658"/>
    <w:rsid w:val="00744F27"/>
    <w:rsid w:val="00757BDC"/>
    <w:rsid w:val="00772EAE"/>
    <w:rsid w:val="00795523"/>
    <w:rsid w:val="007955B4"/>
    <w:rsid w:val="007B61B3"/>
    <w:rsid w:val="007C2A16"/>
    <w:rsid w:val="007C496B"/>
    <w:rsid w:val="007D4E02"/>
    <w:rsid w:val="007E062D"/>
    <w:rsid w:val="007E2DF3"/>
    <w:rsid w:val="007E5CD5"/>
    <w:rsid w:val="007E7933"/>
    <w:rsid w:val="007F578B"/>
    <w:rsid w:val="008068BE"/>
    <w:rsid w:val="00830B48"/>
    <w:rsid w:val="008558E5"/>
    <w:rsid w:val="0085769F"/>
    <w:rsid w:val="00863559"/>
    <w:rsid w:val="0087322B"/>
    <w:rsid w:val="00896541"/>
    <w:rsid w:val="008A255D"/>
    <w:rsid w:val="008A28B2"/>
    <w:rsid w:val="008B14BE"/>
    <w:rsid w:val="008C171C"/>
    <w:rsid w:val="00901304"/>
    <w:rsid w:val="0090696E"/>
    <w:rsid w:val="0091147E"/>
    <w:rsid w:val="00912058"/>
    <w:rsid w:val="009300C0"/>
    <w:rsid w:val="00930E78"/>
    <w:rsid w:val="00936BF0"/>
    <w:rsid w:val="00940637"/>
    <w:rsid w:val="0094201E"/>
    <w:rsid w:val="00961B44"/>
    <w:rsid w:val="0096311A"/>
    <w:rsid w:val="00975D6A"/>
    <w:rsid w:val="00984F0F"/>
    <w:rsid w:val="00994A15"/>
    <w:rsid w:val="009A0EC4"/>
    <w:rsid w:val="009B7C01"/>
    <w:rsid w:val="009C107E"/>
    <w:rsid w:val="009C21B4"/>
    <w:rsid w:val="009C3A4A"/>
    <w:rsid w:val="009D15A7"/>
    <w:rsid w:val="009E0DC7"/>
    <w:rsid w:val="009E58A0"/>
    <w:rsid w:val="009E7AF4"/>
    <w:rsid w:val="00A028ED"/>
    <w:rsid w:val="00A11327"/>
    <w:rsid w:val="00A24EC8"/>
    <w:rsid w:val="00A32765"/>
    <w:rsid w:val="00A4137F"/>
    <w:rsid w:val="00A7547F"/>
    <w:rsid w:val="00A91CB9"/>
    <w:rsid w:val="00AA0EF9"/>
    <w:rsid w:val="00AB2E5C"/>
    <w:rsid w:val="00AB4E1D"/>
    <w:rsid w:val="00AF2199"/>
    <w:rsid w:val="00AF41E6"/>
    <w:rsid w:val="00B01945"/>
    <w:rsid w:val="00B03F98"/>
    <w:rsid w:val="00B12507"/>
    <w:rsid w:val="00B15221"/>
    <w:rsid w:val="00B175E9"/>
    <w:rsid w:val="00B36C68"/>
    <w:rsid w:val="00B40309"/>
    <w:rsid w:val="00B45E46"/>
    <w:rsid w:val="00B47C60"/>
    <w:rsid w:val="00B52F16"/>
    <w:rsid w:val="00B56253"/>
    <w:rsid w:val="00B57EEB"/>
    <w:rsid w:val="00B64A19"/>
    <w:rsid w:val="00B67E0C"/>
    <w:rsid w:val="00B705E6"/>
    <w:rsid w:val="00B94310"/>
    <w:rsid w:val="00BA0046"/>
    <w:rsid w:val="00BA56DF"/>
    <w:rsid w:val="00BA591D"/>
    <w:rsid w:val="00BA6EC1"/>
    <w:rsid w:val="00BB3C1E"/>
    <w:rsid w:val="00BB7C70"/>
    <w:rsid w:val="00BC6E27"/>
    <w:rsid w:val="00BE7F01"/>
    <w:rsid w:val="00BE7FBE"/>
    <w:rsid w:val="00BF37E1"/>
    <w:rsid w:val="00BF3805"/>
    <w:rsid w:val="00C12268"/>
    <w:rsid w:val="00C27D80"/>
    <w:rsid w:val="00C501DB"/>
    <w:rsid w:val="00C62763"/>
    <w:rsid w:val="00C64F00"/>
    <w:rsid w:val="00C762F9"/>
    <w:rsid w:val="00C821D2"/>
    <w:rsid w:val="00C96CED"/>
    <w:rsid w:val="00CB2ECE"/>
    <w:rsid w:val="00CB6EA8"/>
    <w:rsid w:val="00CC0DF6"/>
    <w:rsid w:val="00CC3E16"/>
    <w:rsid w:val="00CE4164"/>
    <w:rsid w:val="00D0158B"/>
    <w:rsid w:val="00D05A85"/>
    <w:rsid w:val="00D2389C"/>
    <w:rsid w:val="00D25789"/>
    <w:rsid w:val="00D2629B"/>
    <w:rsid w:val="00D3040D"/>
    <w:rsid w:val="00D70FDC"/>
    <w:rsid w:val="00D80B98"/>
    <w:rsid w:val="00D87C08"/>
    <w:rsid w:val="00DA419E"/>
    <w:rsid w:val="00DA62D2"/>
    <w:rsid w:val="00DC3A5C"/>
    <w:rsid w:val="00DC46F9"/>
    <w:rsid w:val="00DD17B6"/>
    <w:rsid w:val="00DE06BB"/>
    <w:rsid w:val="00DE3C16"/>
    <w:rsid w:val="00DE5DBB"/>
    <w:rsid w:val="00E0382F"/>
    <w:rsid w:val="00E20A3D"/>
    <w:rsid w:val="00E27299"/>
    <w:rsid w:val="00E27F63"/>
    <w:rsid w:val="00E37157"/>
    <w:rsid w:val="00E620D0"/>
    <w:rsid w:val="00E65CA9"/>
    <w:rsid w:val="00E90B80"/>
    <w:rsid w:val="00E960F0"/>
    <w:rsid w:val="00EA6633"/>
    <w:rsid w:val="00EA7CF9"/>
    <w:rsid w:val="00EC0BB0"/>
    <w:rsid w:val="00EC2B0F"/>
    <w:rsid w:val="00EC3B4A"/>
    <w:rsid w:val="00EF5DB1"/>
    <w:rsid w:val="00F02B14"/>
    <w:rsid w:val="00F05149"/>
    <w:rsid w:val="00F17B48"/>
    <w:rsid w:val="00F31AC4"/>
    <w:rsid w:val="00F341DF"/>
    <w:rsid w:val="00F4463E"/>
    <w:rsid w:val="00F45004"/>
    <w:rsid w:val="00F754F3"/>
    <w:rsid w:val="00F76D16"/>
    <w:rsid w:val="00F77346"/>
    <w:rsid w:val="00F80EC9"/>
    <w:rsid w:val="00F91A95"/>
    <w:rsid w:val="00F95DA2"/>
    <w:rsid w:val="00FA31F3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List Bullet" w:uiPriority="2" w:qFormat="1"/>
    <w:lsdException w:name="List Number" w:semiHidden="0" w:uiPriority="2" w:unhideWhenUsed="0" w:qFormat="1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99" w:unhideWhenUsed="0" w:qFormat="1"/>
    <w:lsdException w:name="Quote" w:uiPriority="9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uiPriority="99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DB1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6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6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6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6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6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6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6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6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6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E-mail-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  <w:szCs w:val="20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D70FDC"/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D70FDC"/>
    <w:rPr>
      <w:i/>
      <w:iCs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D70FDC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D70FDC"/>
  </w:style>
  <w:style w:type="paragraph" w:styleId="Opstilling">
    <w:name w:val="List"/>
    <w:basedOn w:val="Normal"/>
    <w:uiPriority w:val="99"/>
    <w:semiHidden/>
    <w:rsid w:val="00D70FDC"/>
    <w:pPr>
      <w:ind w:left="283" w:hanging="283"/>
    </w:pPr>
  </w:style>
  <w:style w:type="paragraph" w:styleId="Opstilling2">
    <w:name w:val="List 2"/>
    <w:basedOn w:val="Normal"/>
    <w:uiPriority w:val="99"/>
    <w:semiHidden/>
    <w:rsid w:val="00D70FDC"/>
    <w:pPr>
      <w:ind w:left="566" w:hanging="283"/>
    </w:pPr>
  </w:style>
  <w:style w:type="paragraph" w:styleId="Opstilling3">
    <w:name w:val="List 3"/>
    <w:basedOn w:val="Normal"/>
    <w:uiPriority w:val="99"/>
    <w:semiHidden/>
    <w:rsid w:val="00D70FDC"/>
    <w:pPr>
      <w:ind w:left="849" w:hanging="283"/>
    </w:pPr>
  </w:style>
  <w:style w:type="paragraph" w:styleId="Opstilling4">
    <w:name w:val="List 4"/>
    <w:basedOn w:val="Normal"/>
    <w:uiPriority w:val="99"/>
    <w:semiHidden/>
    <w:rsid w:val="00D70FDC"/>
    <w:pPr>
      <w:ind w:left="1132" w:hanging="283"/>
    </w:pPr>
  </w:style>
  <w:style w:type="paragraph" w:styleId="Opstilling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27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28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Hyper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5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11283F"/>
    <w:rPr>
      <w:rFonts w:ascii="AU Passata" w:hAnsi="AU Passata"/>
      <w:b/>
      <w:caps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D0158B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</w:rPr>
  </w:style>
  <w:style w:type="paragraph" w:styleId="Listeafsnit">
    <w:name w:val="List Paragraph"/>
    <w:basedOn w:val="Normal"/>
    <w:uiPriority w:val="99"/>
    <w:semiHidden/>
    <w:qFormat/>
    <w:rsid w:val="007C2A1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List Bullet" w:uiPriority="2" w:qFormat="1"/>
    <w:lsdException w:name="List Number" w:semiHidden="0" w:uiPriority="2" w:unhideWhenUsed="0" w:qFormat="1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99" w:unhideWhenUsed="0" w:qFormat="1"/>
    <w:lsdException w:name="Quote" w:uiPriority="9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uiPriority="99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DB1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6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6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6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6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6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6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6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6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6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E-mail-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  <w:szCs w:val="20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D70FDC"/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D70FDC"/>
    <w:rPr>
      <w:i/>
      <w:iCs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D70FDC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D70FDC"/>
  </w:style>
  <w:style w:type="paragraph" w:styleId="Opstilling">
    <w:name w:val="List"/>
    <w:basedOn w:val="Normal"/>
    <w:uiPriority w:val="99"/>
    <w:semiHidden/>
    <w:rsid w:val="00D70FDC"/>
    <w:pPr>
      <w:ind w:left="283" w:hanging="283"/>
    </w:pPr>
  </w:style>
  <w:style w:type="paragraph" w:styleId="Opstilling2">
    <w:name w:val="List 2"/>
    <w:basedOn w:val="Normal"/>
    <w:uiPriority w:val="99"/>
    <w:semiHidden/>
    <w:rsid w:val="00D70FDC"/>
    <w:pPr>
      <w:ind w:left="566" w:hanging="283"/>
    </w:pPr>
  </w:style>
  <w:style w:type="paragraph" w:styleId="Opstilling3">
    <w:name w:val="List 3"/>
    <w:basedOn w:val="Normal"/>
    <w:uiPriority w:val="99"/>
    <w:semiHidden/>
    <w:rsid w:val="00D70FDC"/>
    <w:pPr>
      <w:ind w:left="849" w:hanging="283"/>
    </w:pPr>
  </w:style>
  <w:style w:type="paragraph" w:styleId="Opstilling4">
    <w:name w:val="List 4"/>
    <w:basedOn w:val="Normal"/>
    <w:uiPriority w:val="99"/>
    <w:semiHidden/>
    <w:rsid w:val="00D70FDC"/>
    <w:pPr>
      <w:ind w:left="1132" w:hanging="283"/>
    </w:pPr>
  </w:style>
  <w:style w:type="paragraph" w:styleId="Opstilling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27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28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Hyper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5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11283F"/>
    <w:rPr>
      <w:rFonts w:ascii="AU Passata" w:hAnsi="AU Passata"/>
      <w:b/>
      <w:caps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D0158B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</w:rPr>
  </w:style>
  <w:style w:type="paragraph" w:styleId="Listeafsnit">
    <w:name w:val="List Paragraph"/>
    <w:basedOn w:val="Normal"/>
    <w:uiPriority w:val="99"/>
    <w:semiHidden/>
    <w:qFormat/>
    <w:rsid w:val="007C2A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4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medarbejdere.au.dk/administration/hr/arbejdsmiljoe/apv/psykisk-apv-20152016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Dagsorden.dotm" TargetMode="External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Dagsorden</Template>
  <TotalTime>0</TotalTime>
  <Pages>3</Pages>
  <Words>908</Words>
  <Characters>5459</Characters>
  <Application>Microsoft Office Word</Application>
  <DocSecurity>0</DocSecurity>
  <Lines>45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Dagsorden</vt:lpstr>
      <vt:lpstr>Dagsorden</vt:lpstr>
    </vt:vector>
  </TitlesOfParts>
  <Company>Århus Universitet</Company>
  <LinksUpToDate>false</LinksUpToDate>
  <CharactersWithSpaces>6355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Dagsorden</dc:title>
  <dc:creator>Maria Blach Nielsen</dc:creator>
  <cp:lastModifiedBy>Maria Blach Nielsen</cp:lastModifiedBy>
  <cp:revision>2</cp:revision>
  <cp:lastPrinted>2015-03-03T12:23:00Z</cp:lastPrinted>
  <dcterms:created xsi:type="dcterms:W3CDTF">2015-11-04T17:44:00Z</dcterms:created>
  <dcterms:modified xsi:type="dcterms:W3CDTF">2015-11-04T17:44:00Z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String">
    <vt:lpwstr>Dansk</vt:lpwstr>
  </property>
  <property fmtid="{D5CDD505-2E9C-101B-9397-08002B2CF9AE}" pid="5" name="SD_CtlText_Usersettings_Userprofile">
    <vt:lpwstr>Maria-dagsorden</vt:lpwstr>
  </property>
  <property fmtid="{D5CDD505-2E9C-101B-9397-08002B2CF9AE}" pid="6" name="SD_DocumentLanguage">
    <vt:lpwstr>da-DK</vt:lpwstr>
  </property>
  <property fmtid="{D5CDD505-2E9C-101B-9397-08002B2CF9AE}" pid="7" name="sdDocumentDate">
    <vt:lpwstr>42065</vt:lpwstr>
  </property>
  <property fmtid="{D5CDD505-2E9C-101B-9397-08002B2CF9AE}" pid="8" name="sdDocumentDateFormat">
    <vt:lpwstr>da-DK:d. MMMM yyyy</vt:lpwstr>
  </property>
  <property fmtid="{D5CDD505-2E9C-101B-9397-08002B2CF9AE}" pid="9" name="SD_CtlText_Generelt_Sagsnummer">
    <vt:lpwstr/>
  </property>
  <property fmtid="{D5CDD505-2E9C-101B-9397-08002B2CF9AE}" pid="10" name="SD_CtlText_Generelt_Reference">
    <vt:lpwstr/>
  </property>
  <property fmtid="{D5CDD505-2E9C-101B-9397-08002B2CF9AE}" pid="11" name="SD_UserprofileName">
    <vt:lpwstr>Maria-dagsorden</vt:lpwstr>
  </property>
  <property fmtid="{D5CDD505-2E9C-101B-9397-08002B2CF9AE}" pid="12" name="DocumentInfoFinished">
    <vt:lpwstr>True</vt:lpwstr>
  </property>
</Properties>
</file>