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14:paraId="32967C8A" w14:textId="77777777" w:rsidTr="00E0382F">
        <w:trPr>
          <w:trHeight w:hRule="exact" w:val="3425"/>
        </w:trPr>
        <w:tc>
          <w:tcPr>
            <w:tcW w:w="8220" w:type="dxa"/>
          </w:tcPr>
          <w:p w14:paraId="03564387" w14:textId="77777777" w:rsidR="0026120C" w:rsidRPr="00A24EC8" w:rsidRDefault="007C2A16" w:rsidP="0026120C">
            <w:pPr>
              <w:pStyle w:val="Dokumentinfo"/>
            </w:pPr>
            <w:bookmarkStart w:id="0" w:name="SD_LAN_Meetingon"/>
            <w:r w:rsidRPr="00A24EC8">
              <w:t>Møde den</w:t>
            </w:r>
            <w:bookmarkEnd w:id="0"/>
            <w:r w:rsidR="00912058">
              <w:t xml:space="preserve">: </w:t>
            </w:r>
            <w:r w:rsidR="006B4679">
              <w:t xml:space="preserve">9.december </w:t>
            </w:r>
            <w:r w:rsidRPr="00A24EC8">
              <w:t xml:space="preserve">2015 kl. </w:t>
            </w:r>
            <w:r w:rsidR="00912058">
              <w:t>10-12</w:t>
            </w:r>
          </w:p>
          <w:p w14:paraId="1F694752" w14:textId="77777777" w:rsidR="00522747" w:rsidRDefault="00522747" w:rsidP="0026120C">
            <w:pPr>
              <w:pStyle w:val="Dokumentinfo"/>
            </w:pPr>
            <w:r w:rsidRPr="00A24EC8">
              <w:t xml:space="preserve">Lokale </w:t>
            </w:r>
            <w:r>
              <w:t>1521,220</w:t>
            </w:r>
          </w:p>
          <w:p w14:paraId="24E1CDE3" w14:textId="77777777" w:rsidR="0026120C" w:rsidRPr="00A24EC8" w:rsidRDefault="00522747" w:rsidP="0026120C">
            <w:pPr>
              <w:pStyle w:val="Dokumentinfo"/>
            </w:pPr>
            <w:r w:rsidRPr="00522747">
              <w:t>Ny Munkegade 118</w:t>
            </w:r>
            <w:r>
              <w:t xml:space="preserve">, 8000 Aarhus C, </w:t>
            </w:r>
          </w:p>
          <w:p w14:paraId="05A440AE" w14:textId="77777777" w:rsidR="006B4679" w:rsidRDefault="006B4679" w:rsidP="0026120C">
            <w:pPr>
              <w:pStyle w:val="Dokumentinfo"/>
            </w:pPr>
          </w:p>
          <w:p w14:paraId="09520411" w14:textId="77777777" w:rsidR="0026120C" w:rsidRPr="00A24EC8" w:rsidRDefault="002F75DC" w:rsidP="0026120C">
            <w:pPr>
              <w:pStyle w:val="Dokumentinfo"/>
            </w:pPr>
            <w:r>
              <w:t>LSU for Administrationscenter ST</w:t>
            </w:r>
          </w:p>
          <w:p w14:paraId="2A72C423" w14:textId="77777777" w:rsidR="00AF2199" w:rsidRPr="00A24EC8" w:rsidRDefault="00AF2199" w:rsidP="00456317">
            <w:pPr>
              <w:pStyle w:val="Dokumentinfo"/>
            </w:pPr>
          </w:p>
          <w:p w14:paraId="0FDB42E4" w14:textId="77777777" w:rsidR="007E5CD5" w:rsidRDefault="007C2A16" w:rsidP="00830B48">
            <w:pPr>
              <w:pStyle w:val="Dokumentinfo"/>
              <w:rPr>
                <w:b w:val="0"/>
              </w:rPr>
            </w:pPr>
            <w:bookmarkStart w:id="1" w:name="SD_LAN_Participants"/>
            <w:r w:rsidRPr="00A24EC8">
              <w:t>Deltagere</w:t>
            </w:r>
            <w:bookmarkEnd w:id="1"/>
            <w:r w:rsidR="00AB2E5C" w:rsidRPr="00A24EC8">
              <w:t xml:space="preserve">: </w:t>
            </w:r>
            <w:r w:rsidR="002F75DC" w:rsidRPr="002F75DC">
              <w:rPr>
                <w:b w:val="0"/>
              </w:rPr>
              <w:t>Bjørn Vinding Andersen</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Leif Østergård Mikkelsen</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Lotte Lund Jensen</w:t>
            </w:r>
            <w:r w:rsidR="002F75DC">
              <w:rPr>
                <w:b w:val="0"/>
              </w:rPr>
              <w:t xml:space="preserve">, </w:t>
            </w:r>
            <w:r w:rsidR="002F75DC" w:rsidRPr="002F75DC">
              <w:rPr>
                <w:b w:val="0"/>
              </w:rPr>
              <w:t>Helle Karvonen</w:t>
            </w:r>
            <w:r w:rsidR="00830B48">
              <w:rPr>
                <w:b w:val="0"/>
              </w:rPr>
              <w:t xml:space="preserve">, 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p>
          <w:p w14:paraId="69A1E5F0" w14:textId="77777777" w:rsidR="0076154B" w:rsidRPr="0076154B" w:rsidRDefault="0076154B" w:rsidP="00830B48">
            <w:pPr>
              <w:pStyle w:val="Dokumentinfo"/>
              <w:rPr>
                <w:b w:val="0"/>
              </w:rPr>
            </w:pPr>
            <w:r>
              <w:t>Fraværende:</w:t>
            </w:r>
            <w:r>
              <w:rPr>
                <w:b w:val="0"/>
              </w:rPr>
              <w:t xml:space="preserve"> John R. Mortensen</w:t>
            </w:r>
          </w:p>
          <w:p w14:paraId="02FF2279" w14:textId="77777777" w:rsidR="00BB3C1E" w:rsidRPr="00A24EC8" w:rsidRDefault="00BB3C1E" w:rsidP="007E5CD5">
            <w:pPr>
              <w:pStyle w:val="Dokumentinfo"/>
              <w:rPr>
                <w:b w:val="0"/>
              </w:rPr>
            </w:pPr>
            <w:r w:rsidRPr="00A24EC8">
              <w:t>Referent:</w:t>
            </w:r>
            <w:r w:rsidRPr="00A24EC8">
              <w:rPr>
                <w:b w:val="0"/>
              </w:rPr>
              <w:t xml:space="preserve"> </w:t>
            </w:r>
            <w:r w:rsidR="006B4679">
              <w:rPr>
                <w:b w:val="0"/>
              </w:rPr>
              <w:t>Maria Blach Nielsen</w:t>
            </w:r>
          </w:p>
          <w:p w14:paraId="10DA4038" w14:textId="77777777" w:rsidR="006C725C" w:rsidRPr="00A24EC8" w:rsidRDefault="006C725C" w:rsidP="007C2A16">
            <w:pPr>
              <w:pStyle w:val="Dokumentinfo"/>
              <w:rPr>
                <w:b w:val="0"/>
              </w:rPr>
            </w:pPr>
          </w:p>
        </w:tc>
        <w:tc>
          <w:tcPr>
            <w:tcW w:w="1984" w:type="dxa"/>
          </w:tcPr>
          <w:p w14:paraId="1FDE6A08" w14:textId="77777777" w:rsidR="00AB2E5C" w:rsidRPr="00A24EC8" w:rsidRDefault="00D21D7A" w:rsidP="00456317">
            <w:pPr>
              <w:pStyle w:val="DokumentNavn"/>
            </w:pPr>
            <w:r>
              <w:rPr>
                <w:caps w:val="0"/>
              </w:rPr>
              <w:t>Referat</w:t>
            </w:r>
          </w:p>
        </w:tc>
      </w:tr>
    </w:tbl>
    <w:p w14:paraId="5234867C" w14:textId="77777777" w:rsidR="00522747" w:rsidRPr="00912058" w:rsidRDefault="0026120C" w:rsidP="00912058">
      <w:pPr>
        <w:pStyle w:val="Indholdsfortegnelse1"/>
        <w:ind w:left="0" w:firstLine="0"/>
      </w:pPr>
      <w:r w:rsidRPr="00A24EC8">
        <w:rPr>
          <w:b w:val="0"/>
          <w:caps/>
        </w:rPr>
        <w:fldChar w:fldCharType="begin"/>
      </w:r>
      <w:r w:rsidRPr="00A24EC8">
        <w:rPr>
          <w:b w:val="0"/>
          <w:caps/>
        </w:rPr>
        <w:instrText xml:space="preserve"> TOC </w:instrText>
      </w:r>
      <w:r w:rsidR="00C762F9" w:rsidRPr="00A24EC8">
        <w:instrText>\O</w:instrText>
      </w:r>
      <w:r w:rsidR="00315669" w:rsidRPr="00A24EC8">
        <w:instrText xml:space="preserve"> </w:instrText>
      </w:r>
      <w:r w:rsidR="00F95DA2" w:rsidRPr="00A24EC8">
        <w:instrText xml:space="preserve">"1-1" </w:instrText>
      </w:r>
      <w:r w:rsidR="00C762F9" w:rsidRPr="00A24EC8">
        <w:instrText>\N</w:instrText>
      </w:r>
      <w:r w:rsidRPr="00A24EC8">
        <w:rPr>
          <w:b w:val="0"/>
          <w:caps/>
        </w:rPr>
        <w:instrText xml:space="preserve"> </w:instrText>
      </w:r>
      <w:r w:rsidRPr="00A24EC8">
        <w:rPr>
          <w:b w:val="0"/>
          <w:caps/>
        </w:rPr>
        <w:fldChar w:fldCharType="separate"/>
      </w:r>
      <w:r w:rsidR="007C2A16" w:rsidRPr="00A24EC8">
        <w:rPr>
          <w:caps/>
        </w:rPr>
        <w:t>1.</w:t>
      </w:r>
      <w:r w:rsidR="007C2A16" w:rsidRPr="00A24EC8">
        <w:t xml:space="preserve"> </w:t>
      </w:r>
      <w:r w:rsidRPr="00A24EC8">
        <w:fldChar w:fldCharType="end"/>
      </w:r>
      <w:r w:rsidR="007C2A16" w:rsidRPr="00A24EC8">
        <w:t>Godkendelse af dagsorden</w:t>
      </w:r>
      <w:r w:rsidR="008A255D">
        <w:t xml:space="preserve"> og referat</w:t>
      </w:r>
      <w:r w:rsidR="00522747">
        <w:t xml:space="preserve"> </w:t>
      </w:r>
    </w:p>
    <w:p w14:paraId="44182068" w14:textId="77777777" w:rsidR="00522747" w:rsidRDefault="00522747" w:rsidP="007E5CD5">
      <w:pPr>
        <w:rPr>
          <w:b/>
        </w:rPr>
      </w:pPr>
    </w:p>
    <w:p w14:paraId="6CA01C0E" w14:textId="77777777" w:rsidR="00522747" w:rsidRDefault="00912058" w:rsidP="007E5CD5">
      <w:r>
        <w:rPr>
          <w:b/>
        </w:rPr>
        <w:t>2</w:t>
      </w:r>
      <w:r w:rsidR="00522747">
        <w:rPr>
          <w:b/>
        </w:rPr>
        <w:t xml:space="preserve">. </w:t>
      </w:r>
      <w:r w:rsidR="00D05A85">
        <w:rPr>
          <w:b/>
        </w:rPr>
        <w:t>Meddelelser</w:t>
      </w:r>
      <w:r w:rsidR="00522747">
        <w:rPr>
          <w:b/>
        </w:rPr>
        <w:t xml:space="preserve"> </w:t>
      </w:r>
    </w:p>
    <w:p w14:paraId="556142F7" w14:textId="77777777" w:rsidR="00912058" w:rsidRDefault="00912058" w:rsidP="00522747">
      <w:pPr>
        <w:pStyle w:val="Listeafsnit"/>
        <w:numPr>
          <w:ilvl w:val="0"/>
          <w:numId w:val="33"/>
        </w:numPr>
      </w:pPr>
      <w:r>
        <w:t>Fysisk</w:t>
      </w:r>
      <w:r w:rsidR="004B6B90">
        <w:t xml:space="preserve"> APV</w:t>
      </w:r>
      <w:r w:rsidR="0076154B">
        <w:t>. LSU er ikke imponeret over svarprocenten og vil gerne have den hævet. For nogle grupper ville det hjælpe at det var på papir i stedet for co</w:t>
      </w:r>
      <w:r w:rsidR="0076154B">
        <w:t>m</w:t>
      </w:r>
      <w:r w:rsidR="0076154B">
        <w:t xml:space="preserve">puter. Skemaerne kunne godt være mere overskuelige. LSU erkender at </w:t>
      </w:r>
      <w:proofErr w:type="spellStart"/>
      <w:r w:rsidR="00D21D7A">
        <w:t>APV’en</w:t>
      </w:r>
      <w:proofErr w:type="spellEnd"/>
      <w:r w:rsidR="0076154B">
        <w:t xml:space="preserve"> måske er langt fra folks hverdag og derfor svært at tage sig sammen til at svare. Niels kommenterede at en del af besvarelserne bør kunne håndteres som en del af driften, fx hvis der er behov for en arkitektlampe. </w:t>
      </w:r>
      <w:r w:rsidR="00D21D7A">
        <w:t>Det blev for</w:t>
      </w:r>
      <w:r w:rsidR="00D21D7A">
        <w:t>e</w:t>
      </w:r>
      <w:r w:rsidR="00D21D7A">
        <w:t xml:space="preserve">slået, </w:t>
      </w:r>
      <w:r w:rsidR="0076154B">
        <w:t xml:space="preserve"> at der kommer en konsulent rundt til alle og fortæller om</w:t>
      </w:r>
      <w:r w:rsidR="00D21D7A">
        <w:t>,</w:t>
      </w:r>
      <w:r w:rsidR="0076154B">
        <w:t xml:space="preserve"> hvordan a</w:t>
      </w:r>
      <w:r w:rsidR="0076154B">
        <w:t>r</w:t>
      </w:r>
      <w:r w:rsidR="0076154B">
        <w:t>bejdsmiljøet kan forbedres. Arbejdsmiljøgruppen i Aarhus er ved at unders</w:t>
      </w:r>
      <w:r w:rsidR="0076154B">
        <w:t>ø</w:t>
      </w:r>
      <w:r w:rsidR="0076154B">
        <w:t>ge mulighederne.</w:t>
      </w:r>
    </w:p>
    <w:p w14:paraId="0F52DD91" w14:textId="2E73A01E" w:rsidR="004B6B90" w:rsidRDefault="004B6B90" w:rsidP="00522747">
      <w:pPr>
        <w:pStyle w:val="Listeafsnit"/>
        <w:numPr>
          <w:ilvl w:val="0"/>
          <w:numId w:val="33"/>
        </w:numPr>
      </w:pPr>
      <w:r>
        <w:t>Psykisk APV</w:t>
      </w:r>
      <w:r w:rsidR="0076154B">
        <w:t>. Kommer i foråret.</w:t>
      </w:r>
      <w:r w:rsidR="000F7995">
        <w:t xml:space="preserve"> Se flere detaljer her: </w:t>
      </w:r>
      <w:hyperlink r:id="rId6" w:history="1">
        <w:r w:rsidR="000F7995" w:rsidRPr="000F7995">
          <w:rPr>
            <w:rStyle w:val="Hyperlink"/>
            <w:color w:val="auto"/>
          </w:rPr>
          <w:t>http://medarbejdere.au.dk/administratio</w:t>
        </w:r>
        <w:bookmarkStart w:id="2" w:name="_GoBack"/>
        <w:bookmarkEnd w:id="2"/>
        <w:r w:rsidR="000F7995" w:rsidRPr="000F7995">
          <w:rPr>
            <w:rStyle w:val="Hyperlink"/>
            <w:color w:val="auto"/>
          </w:rPr>
          <w:t>n/hr/arbejdsmiljoe/apv/</w:t>
        </w:r>
      </w:hyperlink>
    </w:p>
    <w:p w14:paraId="790AC35D" w14:textId="77777777" w:rsidR="00EA7CF9" w:rsidRDefault="004B6B90" w:rsidP="00522747">
      <w:pPr>
        <w:pStyle w:val="Listeafsnit"/>
        <w:numPr>
          <w:ilvl w:val="0"/>
          <w:numId w:val="33"/>
        </w:numPr>
      </w:pPr>
      <w:r>
        <w:t>Løsningskatalog</w:t>
      </w:r>
      <w:r w:rsidR="0076154B">
        <w:t>. Den 17.</w:t>
      </w:r>
      <w:r w:rsidR="00740652">
        <w:t xml:space="preserve"> </w:t>
      </w:r>
      <w:proofErr w:type="spellStart"/>
      <w:r w:rsidR="0076154B">
        <w:t>dec</w:t>
      </w:r>
      <w:proofErr w:type="spellEnd"/>
      <w:r w:rsidR="0076154B">
        <w:t xml:space="preserve"> skal Niels Damgaard give en status på admin</w:t>
      </w:r>
      <w:r w:rsidR="0076154B">
        <w:t>i</w:t>
      </w:r>
      <w:r w:rsidR="0076154B">
        <w:t>strationscentrets arbejde, herunder punkterne i løsningskataloget (det tidl</w:t>
      </w:r>
      <w:r w:rsidR="0076154B">
        <w:t>i</w:t>
      </w:r>
      <w:r w:rsidR="0076154B">
        <w:t xml:space="preserve">gere problemkatalog). </w:t>
      </w:r>
      <w:r w:rsidR="00740652">
        <w:t xml:space="preserve">Niels pointerede vigtigheden af at de enkelte afdelinger (Økonomi, HR, ….) løbende holder de aftalte </w:t>
      </w:r>
      <w:r w:rsidR="00D21D7A">
        <w:t>dialogmøder</w:t>
      </w:r>
      <w:r w:rsidR="00740652">
        <w:t xml:space="preserve"> mindst</w:t>
      </w:r>
      <w:r w:rsidR="00D21D7A">
        <w:t xml:space="preserve"> hvert hal</w:t>
      </w:r>
      <w:r w:rsidR="00740652">
        <w:t>ve år, så alle – og ikke mindst medarbejderne – er helt afklaret omkring forven</w:t>
      </w:r>
      <w:r w:rsidR="00740652">
        <w:t>t</w:t>
      </w:r>
      <w:r w:rsidR="00740652">
        <w:t>ningerne til service.</w:t>
      </w:r>
    </w:p>
    <w:p w14:paraId="2CF5AFC3" w14:textId="77777777" w:rsidR="004B6B90" w:rsidRDefault="004B6B90" w:rsidP="00522747">
      <w:pPr>
        <w:pStyle w:val="Listeafsnit"/>
        <w:numPr>
          <w:ilvl w:val="0"/>
          <w:numId w:val="33"/>
        </w:numPr>
      </w:pPr>
      <w:r>
        <w:t>Flytninger</w:t>
      </w:r>
      <w:r w:rsidR="0076154B">
        <w:t xml:space="preserve"> i Aarhus. Den 7. januar flytter HR. Den 8.</w:t>
      </w:r>
      <w:r w:rsidR="00740652">
        <w:t xml:space="preserve"> </w:t>
      </w:r>
      <w:r w:rsidR="0076154B">
        <w:t>januar flytter Uddanne</w:t>
      </w:r>
      <w:r w:rsidR="0076154B">
        <w:t>l</w:t>
      </w:r>
      <w:r w:rsidR="00D21D7A">
        <w:t>se ned til Ny Munkegade. Det m</w:t>
      </w:r>
      <w:r w:rsidR="0076154B">
        <w:t xml:space="preserve">arkeres ved en lille </w:t>
      </w:r>
      <w:r w:rsidR="00740652">
        <w:t>”</w:t>
      </w:r>
      <w:proofErr w:type="spellStart"/>
      <w:r w:rsidR="00740652">
        <w:t>nutårskur</w:t>
      </w:r>
      <w:proofErr w:type="spellEnd"/>
      <w:r w:rsidR="00740652">
        <w:t>”</w:t>
      </w:r>
      <w:r w:rsidR="0076154B">
        <w:t xml:space="preserve"> for alle </w:t>
      </w:r>
      <w:r w:rsidR="00D21D7A">
        <w:t>i Aa</w:t>
      </w:r>
      <w:r w:rsidR="00D21D7A">
        <w:t>r</w:t>
      </w:r>
      <w:r w:rsidR="00D21D7A">
        <w:t xml:space="preserve">hus </w:t>
      </w:r>
      <w:r w:rsidR="0076154B">
        <w:t xml:space="preserve">fredag </w:t>
      </w:r>
      <w:r w:rsidR="00D21D7A">
        <w:t>den 8. januar</w:t>
      </w:r>
      <w:r w:rsidR="0076154B">
        <w:t>.</w:t>
      </w:r>
      <w:r w:rsidR="00A3132E">
        <w:t xml:space="preserve"> </w:t>
      </w:r>
      <w:r w:rsidR="00740652">
        <w:br/>
      </w:r>
      <w:r w:rsidR="00A3132E">
        <w:t>Der blev spurgt til flytningen af FOOD</w:t>
      </w:r>
      <w:r w:rsidR="00D21D7A">
        <w:t xml:space="preserve">, og </w:t>
      </w:r>
      <w:r w:rsidR="00A3132E">
        <w:t>Niels vender tilbage vedr. status.</w:t>
      </w:r>
    </w:p>
    <w:p w14:paraId="686491BF" w14:textId="77777777" w:rsidR="006B4679" w:rsidRDefault="006B4679" w:rsidP="00522747">
      <w:pPr>
        <w:pStyle w:val="Listeafsnit"/>
        <w:numPr>
          <w:ilvl w:val="0"/>
          <w:numId w:val="33"/>
        </w:numPr>
      </w:pPr>
      <w:r>
        <w:t>Høring vedr. personalepolitik</w:t>
      </w:r>
      <w:r w:rsidR="00A3132E">
        <w:t xml:space="preserve">. </w:t>
      </w:r>
      <w:r w:rsidR="00740652">
        <w:t>Behandles på et f</w:t>
      </w:r>
      <w:r w:rsidR="00A3132E">
        <w:t xml:space="preserve">ællesmøde </w:t>
      </w:r>
      <w:r w:rsidR="00740652">
        <w:t>mellem</w:t>
      </w:r>
      <w:r w:rsidR="00A3132E">
        <w:t xml:space="preserve"> HSU og HAMU primo januar. Herefter kommer der en høring ud vedr. den nye udg</w:t>
      </w:r>
      <w:r w:rsidR="00A3132E">
        <w:t>a</w:t>
      </w:r>
      <w:r w:rsidR="00A3132E">
        <w:t>ve af personalepolitik med svarfrist den 29.</w:t>
      </w:r>
      <w:r w:rsidR="00740652">
        <w:t xml:space="preserve"> </w:t>
      </w:r>
      <w:r w:rsidR="00A3132E">
        <w:t>februar.</w:t>
      </w:r>
    </w:p>
    <w:p w14:paraId="75383848" w14:textId="77777777" w:rsidR="006B4679" w:rsidRDefault="006B4679" w:rsidP="006B4679">
      <w:pPr>
        <w:pStyle w:val="Listeafsnit"/>
        <w:numPr>
          <w:ilvl w:val="0"/>
          <w:numId w:val="33"/>
        </w:numPr>
      </w:pPr>
      <w:r>
        <w:t>Gode råd-runden</w:t>
      </w:r>
      <w:r w:rsidR="00A3132E">
        <w:t xml:space="preserve">. Er i gang. Der var tilbagemeldinger </w:t>
      </w:r>
      <w:r w:rsidR="001A4E7F">
        <w:t xml:space="preserve">fra LSU </w:t>
      </w:r>
      <w:r w:rsidR="00A3132E">
        <w:t xml:space="preserve">omkring </w:t>
      </w:r>
      <w:r w:rsidR="001A4E7F">
        <w:t>fokus på</w:t>
      </w:r>
      <w:r w:rsidR="00A3132E">
        <w:t xml:space="preserve"> at gø</w:t>
      </w:r>
      <w:r w:rsidR="001A4E7F">
        <w:t>re det specifikt nok og om hensigtsmæssigheden i</w:t>
      </w:r>
      <w:r w:rsidR="00A3132E">
        <w:t xml:space="preserve"> at samle flere afd</w:t>
      </w:r>
      <w:r w:rsidR="00A3132E">
        <w:t>e</w:t>
      </w:r>
      <w:r w:rsidR="00A3132E">
        <w:t xml:space="preserve">linger i samme </w:t>
      </w:r>
      <w:r w:rsidR="001A4E7F">
        <w:t>runde</w:t>
      </w:r>
      <w:r w:rsidR="00A3132E">
        <w:t>, da nogle ting var så interne at det ikke gav mening</w:t>
      </w:r>
      <w:r w:rsidR="00D21D7A">
        <w:t xml:space="preserve"> at drøfte sammen med en anden afdeling</w:t>
      </w:r>
      <w:r w:rsidR="00A3132E">
        <w:t>.</w:t>
      </w:r>
      <w:r w:rsidR="00CE6D2E">
        <w:t xml:space="preserve"> </w:t>
      </w:r>
    </w:p>
    <w:p w14:paraId="08D41194" w14:textId="42BD6D75" w:rsidR="00CE6D2E" w:rsidRDefault="00CE6D2E" w:rsidP="006B4679">
      <w:pPr>
        <w:pStyle w:val="Listeafsnit"/>
        <w:numPr>
          <w:ilvl w:val="0"/>
          <w:numId w:val="33"/>
        </w:numPr>
      </w:pPr>
      <w:r>
        <w:t>Vedr. Økonomi skal der igangsættes en større proces</w:t>
      </w:r>
      <w:r w:rsidR="00BA07B6">
        <w:t xml:space="preserve"> til forbedring af</w:t>
      </w:r>
      <w:r>
        <w:t xml:space="preserve"> a</w:t>
      </w:r>
      <w:r>
        <w:t>r</w:t>
      </w:r>
      <w:r>
        <w:t>bejdsmiljøet. Processen</w:t>
      </w:r>
      <w:r w:rsidR="00BA07B6">
        <w:t>, der skal gennemføres med hjælp udefra</w:t>
      </w:r>
      <w:r>
        <w:t xml:space="preserve"> startes i n</w:t>
      </w:r>
      <w:r>
        <w:t>æ</w:t>
      </w:r>
      <w:r>
        <w:t>ste uge. Gode råd-runden køres også i Økonomi.</w:t>
      </w:r>
    </w:p>
    <w:p w14:paraId="4AB31223" w14:textId="5D89B0F6" w:rsidR="00CE6D2E" w:rsidRDefault="00CE6D2E" w:rsidP="006B4679">
      <w:pPr>
        <w:pStyle w:val="Listeafsnit"/>
        <w:numPr>
          <w:ilvl w:val="0"/>
          <w:numId w:val="33"/>
        </w:numPr>
      </w:pPr>
      <w:r>
        <w:t xml:space="preserve">Elevpuljen er decentraliseret. </w:t>
      </w:r>
      <w:r w:rsidR="00BA07B6">
        <w:t>ST</w:t>
      </w:r>
      <w:r>
        <w:t xml:space="preserve"> har kvote på hvor mange EUD-elever vi skal have. Indtil videre har </w:t>
      </w:r>
      <w:r w:rsidR="00BA07B6">
        <w:t>ST</w:t>
      </w:r>
      <w:r>
        <w:t xml:space="preserve"> haft 33 elever, selvom kravet kun er at vi skal have </w:t>
      </w:r>
      <w:r>
        <w:lastRenderedPageBreak/>
        <w:t>23 elever. Eleverne er ansat under forudsætning af at vi kan få dem finansi</w:t>
      </w:r>
      <w:r>
        <w:t>e</w:t>
      </w:r>
      <w:r>
        <w:t>ret, så der drøftes i øjeblikket om der skal være en pulje på ST.</w:t>
      </w:r>
    </w:p>
    <w:p w14:paraId="52CBAB78" w14:textId="77777777" w:rsidR="00522747" w:rsidRDefault="00522747" w:rsidP="00D21D7A">
      <w:pPr>
        <w:pStyle w:val="Listeafsnit"/>
      </w:pPr>
    </w:p>
    <w:p w14:paraId="6A7E03DE" w14:textId="77777777" w:rsidR="00D21D7A" w:rsidRPr="00522747" w:rsidRDefault="00D21D7A" w:rsidP="00D21D7A">
      <w:pPr>
        <w:pStyle w:val="Listeafsnit"/>
      </w:pPr>
    </w:p>
    <w:p w14:paraId="7F673D5A" w14:textId="77777777" w:rsidR="004B6B90" w:rsidRDefault="00912058" w:rsidP="004B6B90">
      <w:r>
        <w:rPr>
          <w:b/>
        </w:rPr>
        <w:t xml:space="preserve">3. </w:t>
      </w:r>
      <w:r w:rsidR="004B6B90">
        <w:rPr>
          <w:b/>
        </w:rPr>
        <w:t>Økonomi</w:t>
      </w:r>
      <w:r w:rsidR="004B6B90">
        <w:t xml:space="preserve"> </w:t>
      </w:r>
    </w:p>
    <w:p w14:paraId="36A9A081" w14:textId="77777777" w:rsidR="006B4679" w:rsidRDefault="006B4679" w:rsidP="004B6B90">
      <w:r>
        <w:t>- Budget 2016 – oplæg om transparens</w:t>
      </w:r>
    </w:p>
    <w:p w14:paraId="247F439D" w14:textId="6F5F1026" w:rsidR="002F32E3" w:rsidRDefault="002F32E3" w:rsidP="004B6B90">
      <w:r>
        <w:t xml:space="preserve">- </w:t>
      </w:r>
      <w:r w:rsidR="006B173F">
        <w:t>AU</w:t>
      </w:r>
      <w:r>
        <w:t xml:space="preserve"> komme</w:t>
      </w:r>
      <w:r w:rsidR="006B173F">
        <w:t>r sikkert</w:t>
      </w:r>
      <w:r>
        <w:t xml:space="preserve"> ud med et mindre over</w:t>
      </w:r>
      <w:r w:rsidR="00D17EA1">
        <w:t xml:space="preserve">skud i </w:t>
      </w:r>
      <w:r w:rsidR="006B173F">
        <w:t>2015</w:t>
      </w:r>
      <w:r w:rsidR="00D17EA1">
        <w:t xml:space="preserve">. </w:t>
      </w:r>
      <w:r w:rsidR="006B173F">
        <w:t xml:space="preserve">I 2016 </w:t>
      </w:r>
      <w:r w:rsidR="00D17EA1">
        <w:t>budgett</w:t>
      </w:r>
      <w:r>
        <w:t>ere</w:t>
      </w:r>
      <w:r w:rsidR="006B173F">
        <w:t>s med et</w:t>
      </w:r>
      <w:r>
        <w:t xml:space="preserve"> nul</w:t>
      </w:r>
      <w:r w:rsidR="006B173F">
        <w:t>resultat</w:t>
      </w:r>
      <w:r>
        <w:t xml:space="preserve">. 2017-2019 varsler store budgetmæssige udfordringer </w:t>
      </w:r>
      <w:r w:rsidR="006B173F">
        <w:t xml:space="preserve">på AU </w:t>
      </w:r>
      <w:proofErr w:type="spellStart"/>
      <w:r>
        <w:t>pga</w:t>
      </w:r>
      <w:proofErr w:type="spellEnd"/>
      <w:r>
        <w:t xml:space="preserve"> besp</w:t>
      </w:r>
      <w:r>
        <w:t>a</w:t>
      </w:r>
      <w:r>
        <w:t>relser på uddannelse og forskningsmidler</w:t>
      </w:r>
      <w:r w:rsidR="006B173F">
        <w:t xml:space="preserve"> på finansloven</w:t>
      </w:r>
      <w:r>
        <w:t xml:space="preserve">. I løbet af det første halvår 2016 laves spareplaner for de kommende år </w:t>
      </w:r>
      <w:r w:rsidR="006B173F">
        <w:t xml:space="preserve">for alle enheder i AU – også </w:t>
      </w:r>
      <w:r>
        <w:t>i administr</w:t>
      </w:r>
      <w:r>
        <w:t>a</w:t>
      </w:r>
      <w:r>
        <w:t>tionscen</w:t>
      </w:r>
      <w:r w:rsidR="006B173F">
        <w:t>tret. Vi planlægger jo allerede at</w:t>
      </w:r>
      <w:r>
        <w:t xml:space="preserve"> spare </w:t>
      </w:r>
      <w:r w:rsidR="006B173F">
        <w:t>knap</w:t>
      </w:r>
      <w:r>
        <w:t xml:space="preserve"> 10 % over de næste 4 år.</w:t>
      </w:r>
    </w:p>
    <w:p w14:paraId="4151B434" w14:textId="4429D498" w:rsidR="002F32E3" w:rsidRDefault="002F32E3" w:rsidP="004B6B90">
      <w:r>
        <w:t>- Niels har holdt oplæg om transparens for fakultetsledelsen med fokus på det øk</w:t>
      </w:r>
      <w:r>
        <w:t>o</w:t>
      </w:r>
      <w:r w:rsidR="00D21D7A">
        <w:t xml:space="preserve">nomiske. Men </w:t>
      </w:r>
      <w:r w:rsidR="006B173F">
        <w:t xml:space="preserve">alene </w:t>
      </w:r>
      <w:r w:rsidR="00D21D7A">
        <w:t>a</w:t>
      </w:r>
      <w:r>
        <w:t xml:space="preserve">dgang til alle økonomiske </w:t>
      </w:r>
      <w:r w:rsidR="006B173F">
        <w:t>posteringer</w:t>
      </w:r>
      <w:r>
        <w:t xml:space="preserve"> bliver man ikke nødve</w:t>
      </w:r>
      <w:r>
        <w:t>n</w:t>
      </w:r>
      <w:r>
        <w:t>digvis klogere af.  Derfor er budgettet suppleret med nøgletal som forhåbentligt giver et større indblik i årsagen til posternes størrelse.</w:t>
      </w:r>
      <w:r w:rsidR="006B173F">
        <w:t xml:space="preserve"> Vi servicerer jo en kæmpeforretning.</w:t>
      </w:r>
    </w:p>
    <w:p w14:paraId="767B0461" w14:textId="77777777" w:rsidR="002F32E3" w:rsidRDefault="002F32E3" w:rsidP="004B6B90">
      <w:r>
        <w:t xml:space="preserve">- Budgettet og besparelser blev </w:t>
      </w:r>
      <w:r w:rsidR="00D21D7A">
        <w:t xml:space="preserve">herefter </w:t>
      </w:r>
      <w:r>
        <w:t>gennemgået af Niels.</w:t>
      </w:r>
      <w:r w:rsidR="008A6ED0">
        <w:t xml:space="preserve"> </w:t>
      </w:r>
    </w:p>
    <w:p w14:paraId="6864071B" w14:textId="54617530" w:rsidR="00370563" w:rsidRDefault="00370563" w:rsidP="004B6B90">
      <w:r>
        <w:t>- LSU efterspurgte, at de så hurtigt som muligt bliver involveret i 2017-2019-budgettet. Niels svarede, at lederteamet arbejder med besparelsesmuligheder primo 2016</w:t>
      </w:r>
      <w:r w:rsidR="006B173F">
        <w:t>.</w:t>
      </w:r>
    </w:p>
    <w:p w14:paraId="6071790A" w14:textId="77777777" w:rsidR="006B4679" w:rsidRDefault="006B4679" w:rsidP="004B6B90"/>
    <w:p w14:paraId="7C3D537D" w14:textId="77777777" w:rsidR="006B4679" w:rsidRDefault="006B4679" w:rsidP="004B6B90">
      <w:r>
        <w:rPr>
          <w:b/>
        </w:rPr>
        <w:t>5. Lønforhandlingsproces</w:t>
      </w:r>
    </w:p>
    <w:p w14:paraId="57B8E0F7" w14:textId="6108424D" w:rsidR="006B4679" w:rsidRDefault="006B4679" w:rsidP="004B6B90">
      <w:r>
        <w:t>- Fastlæggelse af lønkriterier</w:t>
      </w:r>
      <w:r w:rsidR="00135995">
        <w:t>. L</w:t>
      </w:r>
      <w:r w:rsidR="00D21D7A">
        <w:t>SU bemærkede, at l</w:t>
      </w:r>
      <w:r w:rsidR="00135995">
        <w:t>edelsens udspil kan bruges som overordnede lønkriterier, men der kan være behov for at man kan få nogle mere sp</w:t>
      </w:r>
      <w:r w:rsidR="00135995">
        <w:t>e</w:t>
      </w:r>
      <w:r w:rsidR="00135995">
        <w:t>cifikke på de en</w:t>
      </w:r>
      <w:r w:rsidR="00D21D7A">
        <w:t>kelte administrative områder. Der blev stillet opklarende s</w:t>
      </w:r>
      <w:r w:rsidR="00135995">
        <w:t xml:space="preserve">pørgsmål vedr. indholdet i </w:t>
      </w:r>
      <w:r w:rsidR="00D21D7A">
        <w:t xml:space="preserve">ordet </w:t>
      </w:r>
      <w:r w:rsidR="00135995">
        <w:t>”produktivitet”</w:t>
      </w:r>
      <w:r w:rsidR="00D21D7A">
        <w:t>, hvorefter ordet blev fastholdt.</w:t>
      </w:r>
      <w:r w:rsidR="0044740A">
        <w:t xml:space="preserve"> Der tilføjes ”R</w:t>
      </w:r>
      <w:r w:rsidR="0044740A">
        <w:t>e</w:t>
      </w:r>
      <w:r w:rsidR="0044740A">
        <w:t xml:space="preserve">levant kompetenceudvikling” som </w:t>
      </w:r>
      <w:r w:rsidR="00281F5F">
        <w:t>et punkt</w:t>
      </w:r>
      <w:r w:rsidR="0044740A">
        <w:t xml:space="preserve">. </w:t>
      </w:r>
      <w:r w:rsidR="00D47F17">
        <w:br/>
      </w:r>
      <w:r w:rsidR="0044740A">
        <w:t>Niels understregede at kompetenceudvikling ikke er garant for en lønforbedring. E</w:t>
      </w:r>
      <w:r w:rsidR="0044740A">
        <w:t>r</w:t>
      </w:r>
      <w:r w:rsidR="0044740A">
        <w:t>ling understregede, at de lokale ledere skal tage en dialog med medarbejderne o</w:t>
      </w:r>
      <w:r w:rsidR="0044740A">
        <w:t>m</w:t>
      </w:r>
      <w:r w:rsidR="0044740A">
        <w:t>kring, hvad det betyder i praksis. Derudover blev kriterierne godkendt.</w:t>
      </w:r>
    </w:p>
    <w:p w14:paraId="6A9B35A0" w14:textId="20770EA9" w:rsidR="006B4679" w:rsidRDefault="006B4679" w:rsidP="004B6B90">
      <w:r>
        <w:t>- Tidsp</w:t>
      </w:r>
      <w:r w:rsidR="00135995">
        <w:t>l</w:t>
      </w:r>
      <w:r>
        <w:t>an for lønforhandlinger</w:t>
      </w:r>
      <w:r w:rsidR="0044740A">
        <w:t xml:space="preserve">. </w:t>
      </w:r>
      <w:r w:rsidR="0028301D">
        <w:t xml:space="preserve">Den overordnede plan er som følger: </w:t>
      </w:r>
      <w:r w:rsidR="0044740A">
        <w:t>Ansøgningsp</w:t>
      </w:r>
      <w:r w:rsidR="0044740A">
        <w:t>e</w:t>
      </w:r>
      <w:r w:rsidR="0044740A">
        <w:t>rioden er fra 8.-28.</w:t>
      </w:r>
      <w:r w:rsidR="00D47F17">
        <w:t xml:space="preserve"> </w:t>
      </w:r>
      <w:r w:rsidR="0044740A">
        <w:t>februar. Forberedelse og forhandling er fra 29.</w:t>
      </w:r>
      <w:r w:rsidR="00D47F17">
        <w:t xml:space="preserve"> </w:t>
      </w:r>
      <w:r w:rsidR="0044740A">
        <w:t>februar – 13.</w:t>
      </w:r>
      <w:r w:rsidR="00D47F17">
        <w:t xml:space="preserve"> </w:t>
      </w:r>
      <w:r w:rsidR="0044740A">
        <w:t>maj. Umiddelbart derefter sendes breve. Udbetaling sker fra 1. april.</w:t>
      </w:r>
    </w:p>
    <w:p w14:paraId="5F65296B" w14:textId="7F979188" w:rsidR="006B4679" w:rsidRDefault="006B4679" w:rsidP="004B6B90">
      <w:r>
        <w:t>- Lønramme for lønforhandlinger</w:t>
      </w:r>
      <w:r w:rsidR="0028301D">
        <w:t xml:space="preserve">. Universitetsledelsens udspil </w:t>
      </w:r>
      <w:r w:rsidR="00D47F17">
        <w:t>i HSU var</w:t>
      </w:r>
      <w:r w:rsidR="0028301D">
        <w:t xml:space="preserve"> en samlet ram</w:t>
      </w:r>
      <w:r w:rsidR="00D47F17">
        <w:t xml:space="preserve">me på 0,6 %. Endelig beslutning udestår. </w:t>
      </w:r>
      <w:r w:rsidR="0028301D">
        <w:t>LSU efterspurgte en historik/opgørelse over hvem der har fået og hvor meget. Dorthe understregede at NY Løn indebærer, at lønforbedringer ikke går efter tur.</w:t>
      </w:r>
    </w:p>
    <w:p w14:paraId="46F2D619" w14:textId="77777777" w:rsidR="0028301D" w:rsidRDefault="0028301D" w:rsidP="004B6B90">
      <w:r>
        <w:t>- Lønkrit</w:t>
      </w:r>
      <w:r w:rsidR="00186563">
        <w:t>erier udsendes med nyhedsbrevet i januar.</w:t>
      </w:r>
    </w:p>
    <w:p w14:paraId="6D0C49F5" w14:textId="77777777" w:rsidR="00186563" w:rsidRDefault="00186563" w:rsidP="004B6B90">
      <w:r>
        <w:t>- Tidsplanen medtages i kalenderen i administrations-nyhedsbrevet.</w:t>
      </w:r>
    </w:p>
    <w:p w14:paraId="0B7E23C8" w14:textId="77777777" w:rsidR="006B4679" w:rsidRDefault="006B4679" w:rsidP="004B6B90"/>
    <w:p w14:paraId="012F792A" w14:textId="77777777" w:rsidR="006B4679" w:rsidRDefault="006B4679" w:rsidP="004B6B90">
      <w:pPr>
        <w:rPr>
          <w:b/>
        </w:rPr>
      </w:pPr>
      <w:r>
        <w:rPr>
          <w:b/>
        </w:rPr>
        <w:t>6. Status på forretningsorden og årshjul for LSU</w:t>
      </w:r>
    </w:p>
    <w:p w14:paraId="1547FB01" w14:textId="74B71C18" w:rsidR="006B4679" w:rsidRDefault="006B4679" w:rsidP="004B6B90">
      <w:r>
        <w:t xml:space="preserve">- </w:t>
      </w:r>
      <w:r w:rsidR="00186563">
        <w:t xml:space="preserve">LSU godkendte begge dele, der underskrives og den lægges på hjemmesiden. </w:t>
      </w:r>
    </w:p>
    <w:p w14:paraId="0575186E" w14:textId="77777777" w:rsidR="006B4679" w:rsidRDefault="006B4679" w:rsidP="004B6B90"/>
    <w:p w14:paraId="7836E260" w14:textId="77777777" w:rsidR="006B4679" w:rsidRDefault="006B4679" w:rsidP="004B6B90">
      <w:r>
        <w:rPr>
          <w:b/>
        </w:rPr>
        <w:t>7. Opfølgning på ”Fra stress til trivsel”</w:t>
      </w:r>
      <w:r w:rsidR="00C366A8">
        <w:rPr>
          <w:b/>
        </w:rPr>
        <w:t xml:space="preserve"> og ”Psykisk førstehjælp”</w:t>
      </w:r>
    </w:p>
    <w:p w14:paraId="6C977E16" w14:textId="77777777" w:rsidR="00186563" w:rsidRDefault="00186563" w:rsidP="004B6B90">
      <w:r>
        <w:t xml:space="preserve">- </w:t>
      </w:r>
      <w:r w:rsidR="00D21D7A">
        <w:t xml:space="preserve">Seminaret </w:t>
      </w:r>
      <w:r>
        <w:t>”Fra stress til trivsel” blev drøftet. Niels nævnte, at der er en forventning om, at der arbejdes videre med det ude i afdelingerne</w:t>
      </w:r>
      <w:r w:rsidR="00233EDC">
        <w:t xml:space="preserve"> og det meldes ud snarest</w:t>
      </w:r>
      <w:r>
        <w:t>. LSU bemærkede, at der var ikke helt tilfredshed med seminaret og der manglede konkrete redskaber. Der var måske behov for en forventningsafstemning i forhold til hvad man sk</w:t>
      </w:r>
      <w:r w:rsidR="00D21D7A">
        <w:t>ulle</w:t>
      </w:r>
      <w:r>
        <w:t xml:space="preserve"> bruge det til og hvad der skal ske fremadrettet. Niels bemærkede, at planche</w:t>
      </w:r>
      <w:r>
        <w:t>r</w:t>
      </w:r>
      <w:r>
        <w:t>ne renskrives og vi skal finde ud af, hvordan vi kan bruge det bl.a. i LAMU og lede</w:t>
      </w:r>
      <w:r>
        <w:t>l</w:t>
      </w:r>
      <w:r>
        <w:t>sen.</w:t>
      </w:r>
      <w:r w:rsidR="00233EDC">
        <w:t xml:space="preserve"> </w:t>
      </w:r>
    </w:p>
    <w:p w14:paraId="0ACD084F" w14:textId="77777777" w:rsidR="00233EDC" w:rsidRDefault="00233EDC" w:rsidP="004B6B90">
      <w:r>
        <w:lastRenderedPageBreak/>
        <w:t xml:space="preserve">- Meget var velkendt, </w:t>
      </w:r>
      <w:r w:rsidR="00D21D7A">
        <w:t>men niveauet var banalt. Blandede</w:t>
      </w:r>
      <w:r>
        <w:t xml:space="preserve"> holdninger til om man sku</w:t>
      </w:r>
      <w:r>
        <w:t>l</w:t>
      </w:r>
      <w:r>
        <w:t>le have siddet sammen afdelingsmæssigt.</w:t>
      </w:r>
    </w:p>
    <w:p w14:paraId="76C46AFB" w14:textId="77777777" w:rsidR="00233EDC" w:rsidRDefault="00233EDC" w:rsidP="004B6B90">
      <w:r>
        <w:t xml:space="preserve">- Psykisk førstehjælp blev evalueret. Det var et godt kursus, men også langt. Kan være relevant for nogle at deltage på, men ikke nødvendigt med alle medarbejdere. Måske relevant at lederteamet for administrationscentret tager et 2-3 timers </w:t>
      </w:r>
      <w:proofErr w:type="spellStart"/>
      <w:r>
        <w:t>crash</w:t>
      </w:r>
      <w:proofErr w:type="spellEnd"/>
      <w:r>
        <w:t xml:space="preserve"> </w:t>
      </w:r>
      <w:proofErr w:type="spellStart"/>
      <w:r>
        <w:t>course</w:t>
      </w:r>
      <w:proofErr w:type="spellEnd"/>
      <w:r>
        <w:t xml:space="preserve"> i psykisk førstehjælp. Niels bemærkede at han kommer med et oplæg til opfølgning.</w:t>
      </w:r>
    </w:p>
    <w:p w14:paraId="6849066F" w14:textId="77777777" w:rsidR="00233EDC" w:rsidRPr="00186563" w:rsidRDefault="00233EDC" w:rsidP="004B6B90"/>
    <w:p w14:paraId="5488B5DA" w14:textId="77777777" w:rsidR="006B4679" w:rsidRDefault="006B4679" w:rsidP="004B6B90"/>
    <w:p w14:paraId="1BB54AC2" w14:textId="77777777" w:rsidR="007E5CD5" w:rsidRDefault="006B4679" w:rsidP="007E5CD5">
      <w:r>
        <w:rPr>
          <w:b/>
        </w:rPr>
        <w:t>8</w:t>
      </w:r>
      <w:r w:rsidR="007E5CD5" w:rsidRPr="00A24EC8">
        <w:rPr>
          <w:b/>
        </w:rPr>
        <w:t xml:space="preserve">. </w:t>
      </w:r>
      <w:r w:rsidR="004B6B90">
        <w:rPr>
          <w:b/>
        </w:rPr>
        <w:t xml:space="preserve">Arbejdsgrupper </w:t>
      </w:r>
      <w:r>
        <w:rPr>
          <w:b/>
        </w:rPr>
        <w:t>– kort status</w:t>
      </w:r>
    </w:p>
    <w:p w14:paraId="1501B0CC" w14:textId="77777777" w:rsidR="004B6B90" w:rsidRDefault="006B4679" w:rsidP="007E5CD5">
      <w:r>
        <w:t>- K</w:t>
      </w:r>
      <w:r w:rsidR="004B6B90">
        <w:t>ompetenceudvikling</w:t>
      </w:r>
      <w:r w:rsidR="00233EDC">
        <w:t>: Gruppen arbejder fortsat og vender tilbage når der er noget mere konkret.</w:t>
      </w:r>
    </w:p>
    <w:p w14:paraId="7CE83E0C" w14:textId="77777777" w:rsidR="004B6B90" w:rsidRPr="004B6B90" w:rsidRDefault="004B6B90" w:rsidP="007E5CD5">
      <w:r>
        <w:t>-</w:t>
      </w:r>
      <w:r w:rsidR="006B4679">
        <w:t xml:space="preserve"> F</w:t>
      </w:r>
      <w:r>
        <w:t>ælles retningslinjer for fravær, ferie og forplejning</w:t>
      </w:r>
      <w:r w:rsidR="00233EDC">
        <w:t>: Arbejdsgruppen er endnu ikke oppe at køre. Der meldes hurtigst muligt en repræsentant fra A-gruppen og en person fra HR.</w:t>
      </w:r>
    </w:p>
    <w:p w14:paraId="74A15E8C" w14:textId="77777777" w:rsidR="00912058" w:rsidRDefault="00912058" w:rsidP="00522747">
      <w:pPr>
        <w:rPr>
          <w:b/>
        </w:rPr>
      </w:pPr>
    </w:p>
    <w:p w14:paraId="6DB51B5D" w14:textId="77777777" w:rsidR="004B6B90" w:rsidRDefault="006B4679" w:rsidP="00912058">
      <w:pPr>
        <w:rPr>
          <w:b/>
        </w:rPr>
      </w:pPr>
      <w:r>
        <w:rPr>
          <w:b/>
        </w:rPr>
        <w:t>9</w:t>
      </w:r>
      <w:r w:rsidR="007E5CD5" w:rsidRPr="00A24EC8">
        <w:rPr>
          <w:b/>
        </w:rPr>
        <w:t xml:space="preserve">. </w:t>
      </w:r>
      <w:r w:rsidR="00912058">
        <w:rPr>
          <w:b/>
        </w:rPr>
        <w:t xml:space="preserve">Orientering fra HSU </w:t>
      </w:r>
      <w:r w:rsidR="004B6B90">
        <w:rPr>
          <w:b/>
        </w:rPr>
        <w:t>og FSU</w:t>
      </w:r>
      <w:r w:rsidR="00912058">
        <w:rPr>
          <w:b/>
        </w:rPr>
        <w:t xml:space="preserve"> </w:t>
      </w:r>
    </w:p>
    <w:p w14:paraId="57E7BE63" w14:textId="77777777" w:rsidR="00233EDC" w:rsidRPr="00233EDC" w:rsidRDefault="002F32E3" w:rsidP="00912058">
      <w:r>
        <w:t>Den reviderede samarbejdsaftale er blevet tiltrådt.</w:t>
      </w:r>
    </w:p>
    <w:p w14:paraId="707FC2B0" w14:textId="77777777" w:rsidR="004B6B90" w:rsidRPr="004B6B90" w:rsidRDefault="004B6B90" w:rsidP="00912058"/>
    <w:p w14:paraId="705CDB43" w14:textId="77777777" w:rsidR="00912058" w:rsidRPr="004B6B90" w:rsidRDefault="006B4679" w:rsidP="00912058">
      <w:pPr>
        <w:rPr>
          <w:b/>
        </w:rPr>
      </w:pPr>
      <w:r>
        <w:rPr>
          <w:b/>
        </w:rPr>
        <w:t>10</w:t>
      </w:r>
      <w:r w:rsidR="00912058">
        <w:rPr>
          <w:b/>
        </w:rPr>
        <w:t xml:space="preserve">. Kommende punkter på dagsorden </w:t>
      </w:r>
    </w:p>
    <w:p w14:paraId="355486F6" w14:textId="77777777" w:rsidR="00912058" w:rsidRDefault="00912058" w:rsidP="004B6B90">
      <w:r>
        <w:t xml:space="preserve">- </w:t>
      </w:r>
      <w:r w:rsidR="004B6B90">
        <w:t>Gennemgang af guide til et godt SU-arbejde</w:t>
      </w:r>
    </w:p>
    <w:p w14:paraId="06CA5B52" w14:textId="77777777" w:rsidR="00912058" w:rsidRPr="00912058" w:rsidRDefault="00912058" w:rsidP="00912058"/>
    <w:p w14:paraId="1C1E0500" w14:textId="77777777" w:rsidR="00522747" w:rsidRDefault="004B6B90" w:rsidP="00522747">
      <w:r>
        <w:rPr>
          <w:b/>
        </w:rPr>
        <w:t>8</w:t>
      </w:r>
      <w:r w:rsidR="00522747">
        <w:rPr>
          <w:b/>
        </w:rPr>
        <w:t xml:space="preserve">. Evt. </w:t>
      </w:r>
    </w:p>
    <w:p w14:paraId="46B28AEB" w14:textId="77777777" w:rsidR="00522747" w:rsidRDefault="008A4FB7" w:rsidP="00522747">
      <w:r>
        <w:t>- Ingen emner til dette punkt.</w:t>
      </w:r>
    </w:p>
    <w:p w14:paraId="4A8842DF" w14:textId="77777777" w:rsidR="00522747" w:rsidRDefault="00522747" w:rsidP="00522747"/>
    <w:p w14:paraId="687A3542" w14:textId="556B3E28" w:rsidR="007C2A16" w:rsidRPr="004B6B90" w:rsidRDefault="00522747" w:rsidP="00BA0046">
      <w:r w:rsidRPr="00334145">
        <w:rPr>
          <w:b/>
          <w:color w:val="FF0000"/>
        </w:rPr>
        <w:t>Næste møde:</w:t>
      </w:r>
      <w:r w:rsidR="004B6B90">
        <w:rPr>
          <w:b/>
          <w:color w:val="FF0000"/>
        </w:rPr>
        <w:t xml:space="preserve"> </w:t>
      </w:r>
      <w:r w:rsidR="006B4679">
        <w:rPr>
          <w:b/>
        </w:rPr>
        <w:t>19.</w:t>
      </w:r>
      <w:r w:rsidR="00AF6CD1">
        <w:rPr>
          <w:b/>
        </w:rPr>
        <w:t xml:space="preserve"> </w:t>
      </w:r>
      <w:r w:rsidR="006B4679">
        <w:rPr>
          <w:b/>
        </w:rPr>
        <w:t>januar 2016</w:t>
      </w:r>
      <w:r w:rsidR="004B6B90">
        <w:rPr>
          <w:b/>
        </w:rPr>
        <w:t xml:space="preserve"> kl. 10-12</w:t>
      </w:r>
    </w:p>
    <w:sectPr w:rsidR="007C2A16" w:rsidRPr="004B6B90" w:rsidSect="00C366A8">
      <w:endnotePr>
        <w:numFmt w:val="decimal"/>
      </w:endnotePr>
      <w:pgSz w:w="11907" w:h="16840" w:code="9"/>
      <w:pgMar w:top="1418" w:right="2835" w:bottom="1276"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C3BED76-FB2A-41D4-933E-81E276F9C433}"/>
  </w:font>
  <w:font w:name="Verdana">
    <w:panose1 w:val="020B0604030504040204"/>
    <w:charset w:val="00"/>
    <w:family w:val="swiss"/>
    <w:pitch w:val="variable"/>
    <w:sig w:usb0="A10006FF" w:usb1="4000205B" w:usb2="00000010" w:usb3="00000000" w:csb0="0000019F" w:csb1="00000000"/>
    <w:embedRegular r:id="rId2" w:fontKey="{108AB7A1-A207-4342-AF62-2B238062B221}"/>
    <w:embedBold r:id="rId3" w:fontKey="{866789D6-7F95-4A7F-88E7-DE98BBDF2F74}"/>
  </w:font>
  <w:font w:name="Georgia">
    <w:panose1 w:val="02040502050405020303"/>
    <w:charset w:val="00"/>
    <w:family w:val="roman"/>
    <w:pitch w:val="variable"/>
    <w:sig w:usb0="00000287" w:usb1="00000000" w:usb2="00000000" w:usb3="00000000" w:csb0="0000009F" w:csb1="00000000"/>
    <w:embedRegular r:id="rId4" w:fontKey="{A8DCBA6F-ECBC-4A03-B1C3-B565EC3F2611}"/>
    <w:embedBold r:id="rId5" w:fontKey="{D4AB5F39-7A14-4688-BE8B-EF083EE775D0}"/>
    <w:embedItalic r:id="rId6" w:fontKey="{E6269A38-1FB7-476A-9868-28A8C56B90CC}"/>
    <w:embedBoldItalic r:id="rId7" w:fontKey="{CA48389B-1305-4BB9-A1B8-BB687BA1DCC2}"/>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60CF4ABC-51FF-4FDA-B1C9-F528E0DC3552}"/>
    <w:embedBold r:id="rId9" w:fontKey="{D7B41651-5C05-4775-8030-199D681F22F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B496B6CE-88CE-4782-B0D6-85E3B294E4E9}"/>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510112C0-3D67-43B9-980C-594F94D4FEA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nsid w:val="FFFFFF88"/>
    <w:multiLevelType w:val="singleLevel"/>
    <w:tmpl w:val="7D56BE1A"/>
    <w:lvl w:ilvl="0">
      <w:start w:val="1"/>
      <w:numFmt w:val="decimal"/>
      <w:lvlText w:val="%1."/>
      <w:lvlJc w:val="left"/>
      <w:pPr>
        <w:tabs>
          <w:tab w:val="num" w:pos="360"/>
        </w:tabs>
        <w:ind w:left="360" w:hanging="360"/>
      </w:pPr>
    </w:lvl>
  </w:abstractNum>
  <w:abstractNum w:abstractNumId="1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5">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7">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3">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2">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6"/>
  </w:num>
  <w:num w:numId="2">
    <w:abstractNumId w:val="15"/>
  </w:num>
  <w:num w:numId="3">
    <w:abstractNumId w:val="2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29"/>
  </w:num>
  <w:num w:numId="15">
    <w:abstractNumId w:val="32"/>
  </w:num>
  <w:num w:numId="16">
    <w:abstractNumId w:val="16"/>
  </w:num>
  <w:num w:numId="17">
    <w:abstractNumId w:val="12"/>
  </w:num>
  <w:num w:numId="18">
    <w:abstractNumId w:val="24"/>
  </w:num>
  <w:num w:numId="19">
    <w:abstractNumId w:val="30"/>
  </w:num>
  <w:num w:numId="20">
    <w:abstractNumId w:val="13"/>
  </w:num>
  <w:num w:numId="21">
    <w:abstractNumId w:val="21"/>
  </w:num>
  <w:num w:numId="22">
    <w:abstractNumId w:val="14"/>
  </w:num>
  <w:num w:numId="23">
    <w:abstractNumId w:val="31"/>
  </w:num>
  <w:num w:numId="24">
    <w:abstractNumId w:val="0"/>
  </w:num>
  <w:num w:numId="25">
    <w:abstractNumId w:val="10"/>
  </w:num>
  <w:num w:numId="26">
    <w:abstractNumId w:val="9"/>
  </w:num>
  <w:num w:numId="27">
    <w:abstractNumId w:val="19"/>
  </w:num>
  <w:num w:numId="28">
    <w:abstractNumId w:val="22"/>
  </w:num>
  <w:num w:numId="29">
    <w:abstractNumId w:val="25"/>
  </w:num>
  <w:num w:numId="30">
    <w:abstractNumId w:val="18"/>
  </w:num>
  <w:num w:numId="31">
    <w:abstractNumId w:val="20"/>
  </w:num>
  <w:num w:numId="32">
    <w:abstractNumId w:val="11"/>
  </w:num>
  <w:num w:numId="33">
    <w:abstractNumId w:val="17"/>
  </w:num>
  <w:num w:numId="34">
    <w:abstractNumId w:val="27"/>
  </w:num>
  <w:num w:numId="3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65902"/>
    <w:rsid w:val="000827B1"/>
    <w:rsid w:val="00087773"/>
    <w:rsid w:val="00094D54"/>
    <w:rsid w:val="000D1B50"/>
    <w:rsid w:val="000F7995"/>
    <w:rsid w:val="0011283F"/>
    <w:rsid w:val="00135995"/>
    <w:rsid w:val="00153477"/>
    <w:rsid w:val="00154F00"/>
    <w:rsid w:val="00163EFC"/>
    <w:rsid w:val="00174751"/>
    <w:rsid w:val="00175336"/>
    <w:rsid w:val="0018593B"/>
    <w:rsid w:val="00186563"/>
    <w:rsid w:val="00192812"/>
    <w:rsid w:val="001A4E7F"/>
    <w:rsid w:val="001A7352"/>
    <w:rsid w:val="001C027B"/>
    <w:rsid w:val="001D1259"/>
    <w:rsid w:val="00205CB3"/>
    <w:rsid w:val="002137FC"/>
    <w:rsid w:val="002171DE"/>
    <w:rsid w:val="00227E7F"/>
    <w:rsid w:val="00230A33"/>
    <w:rsid w:val="00233EDC"/>
    <w:rsid w:val="00244EEB"/>
    <w:rsid w:val="0025114F"/>
    <w:rsid w:val="0026120C"/>
    <w:rsid w:val="00281F5F"/>
    <w:rsid w:val="0028301D"/>
    <w:rsid w:val="00283F13"/>
    <w:rsid w:val="002A1C39"/>
    <w:rsid w:val="002A4418"/>
    <w:rsid w:val="002B1765"/>
    <w:rsid w:val="002D2240"/>
    <w:rsid w:val="002E07F2"/>
    <w:rsid w:val="002E326D"/>
    <w:rsid w:val="002E6EB1"/>
    <w:rsid w:val="002F32E3"/>
    <w:rsid w:val="002F6A87"/>
    <w:rsid w:val="002F75DC"/>
    <w:rsid w:val="00307472"/>
    <w:rsid w:val="00307E90"/>
    <w:rsid w:val="00315669"/>
    <w:rsid w:val="00333BC8"/>
    <w:rsid w:val="00334145"/>
    <w:rsid w:val="003535DC"/>
    <w:rsid w:val="00370563"/>
    <w:rsid w:val="00394ADB"/>
    <w:rsid w:val="00395BF2"/>
    <w:rsid w:val="003A022B"/>
    <w:rsid w:val="003B0624"/>
    <w:rsid w:val="003B7BF5"/>
    <w:rsid w:val="003E6170"/>
    <w:rsid w:val="003F33BA"/>
    <w:rsid w:val="004143CC"/>
    <w:rsid w:val="00430307"/>
    <w:rsid w:val="00436C7A"/>
    <w:rsid w:val="00443D5B"/>
    <w:rsid w:val="00443F7C"/>
    <w:rsid w:val="0044740A"/>
    <w:rsid w:val="00456317"/>
    <w:rsid w:val="0047316E"/>
    <w:rsid w:val="00483670"/>
    <w:rsid w:val="0048777D"/>
    <w:rsid w:val="0049608B"/>
    <w:rsid w:val="004A24AE"/>
    <w:rsid w:val="004A2EFB"/>
    <w:rsid w:val="004A38D9"/>
    <w:rsid w:val="004A66E6"/>
    <w:rsid w:val="004B06E9"/>
    <w:rsid w:val="004B6B90"/>
    <w:rsid w:val="004C208C"/>
    <w:rsid w:val="004F4341"/>
    <w:rsid w:val="004F7B82"/>
    <w:rsid w:val="00504494"/>
    <w:rsid w:val="0050605B"/>
    <w:rsid w:val="00507AF4"/>
    <w:rsid w:val="00522747"/>
    <w:rsid w:val="00523163"/>
    <w:rsid w:val="00524DD1"/>
    <w:rsid w:val="00535F74"/>
    <w:rsid w:val="00547ACA"/>
    <w:rsid w:val="00554EE2"/>
    <w:rsid w:val="005802EE"/>
    <w:rsid w:val="00583EAB"/>
    <w:rsid w:val="00585BE9"/>
    <w:rsid w:val="005A5218"/>
    <w:rsid w:val="005D09F9"/>
    <w:rsid w:val="005D3C7F"/>
    <w:rsid w:val="005E6CB9"/>
    <w:rsid w:val="005F55D0"/>
    <w:rsid w:val="00641B24"/>
    <w:rsid w:val="00644058"/>
    <w:rsid w:val="00644D35"/>
    <w:rsid w:val="00645634"/>
    <w:rsid w:val="00665CEC"/>
    <w:rsid w:val="006910EE"/>
    <w:rsid w:val="00694DA3"/>
    <w:rsid w:val="006B173F"/>
    <w:rsid w:val="006B4679"/>
    <w:rsid w:val="006C0297"/>
    <w:rsid w:val="006C3A1B"/>
    <w:rsid w:val="006C725C"/>
    <w:rsid w:val="006E2A21"/>
    <w:rsid w:val="006F3C30"/>
    <w:rsid w:val="006F7105"/>
    <w:rsid w:val="00726300"/>
    <w:rsid w:val="00731229"/>
    <w:rsid w:val="00736658"/>
    <w:rsid w:val="00740652"/>
    <w:rsid w:val="00744F27"/>
    <w:rsid w:val="00757BDC"/>
    <w:rsid w:val="0076154B"/>
    <w:rsid w:val="00772EAE"/>
    <w:rsid w:val="00795523"/>
    <w:rsid w:val="007955B4"/>
    <w:rsid w:val="007B61B3"/>
    <w:rsid w:val="007C2A16"/>
    <w:rsid w:val="007C496B"/>
    <w:rsid w:val="007D4E02"/>
    <w:rsid w:val="007E062D"/>
    <w:rsid w:val="007E2DF3"/>
    <w:rsid w:val="007E5CD5"/>
    <w:rsid w:val="007E7933"/>
    <w:rsid w:val="007F578B"/>
    <w:rsid w:val="008068BE"/>
    <w:rsid w:val="00830B48"/>
    <w:rsid w:val="008558E5"/>
    <w:rsid w:val="00863559"/>
    <w:rsid w:val="0087322B"/>
    <w:rsid w:val="00896541"/>
    <w:rsid w:val="008A255D"/>
    <w:rsid w:val="008A28B2"/>
    <w:rsid w:val="008A4FB7"/>
    <w:rsid w:val="008A6ED0"/>
    <w:rsid w:val="008B14BE"/>
    <w:rsid w:val="008C171C"/>
    <w:rsid w:val="00901304"/>
    <w:rsid w:val="0091147E"/>
    <w:rsid w:val="00912058"/>
    <w:rsid w:val="009300C0"/>
    <w:rsid w:val="00930E78"/>
    <w:rsid w:val="00936BF0"/>
    <w:rsid w:val="00940637"/>
    <w:rsid w:val="0094201E"/>
    <w:rsid w:val="00961B44"/>
    <w:rsid w:val="00975D6A"/>
    <w:rsid w:val="00984F0F"/>
    <w:rsid w:val="009A0EC4"/>
    <w:rsid w:val="009C107E"/>
    <w:rsid w:val="009C21B4"/>
    <w:rsid w:val="009C3A4A"/>
    <w:rsid w:val="009D15A7"/>
    <w:rsid w:val="009E0DC7"/>
    <w:rsid w:val="009E58A0"/>
    <w:rsid w:val="009E7AF4"/>
    <w:rsid w:val="00A028ED"/>
    <w:rsid w:val="00A11327"/>
    <w:rsid w:val="00A24EC8"/>
    <w:rsid w:val="00A3132E"/>
    <w:rsid w:val="00A32765"/>
    <w:rsid w:val="00A4137F"/>
    <w:rsid w:val="00A7547F"/>
    <w:rsid w:val="00A91CB9"/>
    <w:rsid w:val="00AA0EF9"/>
    <w:rsid w:val="00AB2E5C"/>
    <w:rsid w:val="00AB4E1D"/>
    <w:rsid w:val="00AD67F5"/>
    <w:rsid w:val="00AF2199"/>
    <w:rsid w:val="00AF6CD1"/>
    <w:rsid w:val="00B03F98"/>
    <w:rsid w:val="00B12507"/>
    <w:rsid w:val="00B15221"/>
    <w:rsid w:val="00B175E9"/>
    <w:rsid w:val="00B36C68"/>
    <w:rsid w:val="00B45E46"/>
    <w:rsid w:val="00B47C60"/>
    <w:rsid w:val="00B52F16"/>
    <w:rsid w:val="00B57EEB"/>
    <w:rsid w:val="00B64A19"/>
    <w:rsid w:val="00B67E0C"/>
    <w:rsid w:val="00B705E6"/>
    <w:rsid w:val="00B94310"/>
    <w:rsid w:val="00BA0046"/>
    <w:rsid w:val="00BA07B6"/>
    <w:rsid w:val="00BA56DF"/>
    <w:rsid w:val="00BA591D"/>
    <w:rsid w:val="00BA6EC1"/>
    <w:rsid w:val="00BB3C1E"/>
    <w:rsid w:val="00BC6E27"/>
    <w:rsid w:val="00BE7F01"/>
    <w:rsid w:val="00BE7FBE"/>
    <w:rsid w:val="00BF37E1"/>
    <w:rsid w:val="00BF3805"/>
    <w:rsid w:val="00C12268"/>
    <w:rsid w:val="00C27D80"/>
    <w:rsid w:val="00C366A8"/>
    <w:rsid w:val="00C501DB"/>
    <w:rsid w:val="00C62763"/>
    <w:rsid w:val="00C64F00"/>
    <w:rsid w:val="00C762F9"/>
    <w:rsid w:val="00C821D2"/>
    <w:rsid w:val="00C96CED"/>
    <w:rsid w:val="00CB2ECE"/>
    <w:rsid w:val="00CB6EA8"/>
    <w:rsid w:val="00CC0DF6"/>
    <w:rsid w:val="00CC3E16"/>
    <w:rsid w:val="00CE4164"/>
    <w:rsid w:val="00CE6D2E"/>
    <w:rsid w:val="00D0158B"/>
    <w:rsid w:val="00D05A85"/>
    <w:rsid w:val="00D17EA1"/>
    <w:rsid w:val="00D21D7A"/>
    <w:rsid w:val="00D2389C"/>
    <w:rsid w:val="00D25789"/>
    <w:rsid w:val="00D2629B"/>
    <w:rsid w:val="00D47F17"/>
    <w:rsid w:val="00D70FDC"/>
    <w:rsid w:val="00D80B98"/>
    <w:rsid w:val="00D87C08"/>
    <w:rsid w:val="00DA419E"/>
    <w:rsid w:val="00DA62D2"/>
    <w:rsid w:val="00DC46F9"/>
    <w:rsid w:val="00DD17B6"/>
    <w:rsid w:val="00DE06BB"/>
    <w:rsid w:val="00DE3C16"/>
    <w:rsid w:val="00DE5DBB"/>
    <w:rsid w:val="00E0382F"/>
    <w:rsid w:val="00E20A3D"/>
    <w:rsid w:val="00E27299"/>
    <w:rsid w:val="00E27F63"/>
    <w:rsid w:val="00E37157"/>
    <w:rsid w:val="00E620D0"/>
    <w:rsid w:val="00E65CA9"/>
    <w:rsid w:val="00E90B80"/>
    <w:rsid w:val="00E960F0"/>
    <w:rsid w:val="00EA6633"/>
    <w:rsid w:val="00EA7CF9"/>
    <w:rsid w:val="00EC0BB0"/>
    <w:rsid w:val="00EC2B0F"/>
    <w:rsid w:val="00EC3B4A"/>
    <w:rsid w:val="00EF5DB1"/>
    <w:rsid w:val="00F02B14"/>
    <w:rsid w:val="00F05149"/>
    <w:rsid w:val="00F17B48"/>
    <w:rsid w:val="00F31AC4"/>
    <w:rsid w:val="00F341DF"/>
    <w:rsid w:val="00F4463E"/>
    <w:rsid w:val="00F45004"/>
    <w:rsid w:val="00F754F3"/>
    <w:rsid w:val="00F76D16"/>
    <w:rsid w:val="00F77346"/>
    <w:rsid w:val="00F80EC9"/>
    <w:rsid w:val="00F80FDC"/>
    <w:rsid w:val="00F91A95"/>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A7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edarbejdere.au.dk/administration/hr/arbejdsmiljoe/apv/"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3</TotalTime>
  <Pages>3</Pages>
  <Words>1058</Words>
  <Characters>5956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Maria Blach Nielsen</cp:lastModifiedBy>
  <cp:revision>4</cp:revision>
  <cp:lastPrinted>2015-03-03T12:23:00Z</cp:lastPrinted>
  <dcterms:created xsi:type="dcterms:W3CDTF">2016-01-06T12:50:00Z</dcterms:created>
  <dcterms:modified xsi:type="dcterms:W3CDTF">2016-01-06T12:53:00Z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