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93501" w14:textId="77777777"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61EE405C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5C434971" w14:textId="77777777" w:rsidR="001F742D" w:rsidRPr="00A24EC8" w:rsidRDefault="001F742D" w:rsidP="001F742D">
            <w:pPr>
              <w:pStyle w:val="Dokumentinfo"/>
            </w:pPr>
            <w:bookmarkStart w:id="0" w:name="SD_LAN_Meetingon"/>
            <w:r w:rsidRPr="00A24EC8">
              <w:t>Møde den</w:t>
            </w:r>
            <w:bookmarkEnd w:id="0"/>
            <w:r w:rsidRPr="00A24EC8">
              <w:t xml:space="preserve">: </w:t>
            </w:r>
            <w:r>
              <w:t>10. januar 2018 kl. 10.00 – 11.30</w:t>
            </w:r>
          </w:p>
          <w:p w14:paraId="1C656B57" w14:textId="77777777" w:rsidR="001F742D" w:rsidRPr="00A24EC8" w:rsidRDefault="001F742D" w:rsidP="001F742D">
            <w:pPr>
              <w:pStyle w:val="Dokumentinfo"/>
            </w:pPr>
            <w:r w:rsidRPr="00A24EC8">
              <w:t>Lokale 152</w:t>
            </w:r>
            <w:r>
              <w:t>1-</w:t>
            </w:r>
            <w:r w:rsidRPr="00A24EC8">
              <w:t>2</w:t>
            </w:r>
            <w:r>
              <w:t>20</w:t>
            </w:r>
          </w:p>
          <w:p w14:paraId="79D3A2AC" w14:textId="77777777" w:rsidR="001F742D" w:rsidRPr="00A24EC8" w:rsidRDefault="001F742D" w:rsidP="001F742D">
            <w:pPr>
              <w:pStyle w:val="Dokumentinfo"/>
            </w:pPr>
            <w:r>
              <w:t xml:space="preserve">Arbejdsmiljøudvalg (LAMU) </w:t>
            </w:r>
            <w:r w:rsidRPr="00A24EC8">
              <w:t>for Administrationscent</w:t>
            </w:r>
            <w:r>
              <w:t>e</w:t>
            </w:r>
            <w:r w:rsidRPr="00A24EC8">
              <w:t>r ST</w:t>
            </w:r>
          </w:p>
          <w:p w14:paraId="471497EC" w14:textId="77777777" w:rsidR="001F742D" w:rsidRPr="00A24EC8" w:rsidRDefault="001F742D" w:rsidP="001F742D">
            <w:pPr>
              <w:pStyle w:val="Dokumentinfo"/>
            </w:pPr>
          </w:p>
          <w:p w14:paraId="7C1500E3" w14:textId="77777777" w:rsidR="001F742D" w:rsidRDefault="001F742D" w:rsidP="001F742D">
            <w:pPr>
              <w:pStyle w:val="Dokumentinfo"/>
              <w:rPr>
                <w:b w:val="0"/>
              </w:rPr>
            </w:pPr>
            <w:bookmarkStart w:id="1" w:name="SD_LAN_Participants"/>
            <w:r w:rsidRPr="00A24EC8">
              <w:t>Deltagere</w:t>
            </w:r>
            <w:bookmarkEnd w:id="1"/>
            <w:r w:rsidRPr="00A24EC8">
              <w:t xml:space="preserve">: </w:t>
            </w:r>
            <w:r w:rsidRPr="00A24EC8">
              <w:rPr>
                <w:b w:val="0"/>
              </w:rPr>
              <w:t xml:space="preserve">Erik K. Schmidt, Allan Holm Kallmeyer, Susanna Holm Nielsen, Dorthe M. Andersen, Bent Lorenzen, </w:t>
            </w:r>
            <w:r>
              <w:rPr>
                <w:b w:val="0"/>
              </w:rPr>
              <w:t>Niels Damgaard Hansen.</w:t>
            </w:r>
          </w:p>
          <w:p w14:paraId="4CD00198" w14:textId="77777777" w:rsidR="001F742D" w:rsidRPr="00A24EC8" w:rsidRDefault="001F742D" w:rsidP="001F742D">
            <w:pPr>
              <w:pStyle w:val="Dokumentinfo"/>
              <w:rPr>
                <w:b w:val="0"/>
              </w:rPr>
            </w:pPr>
          </w:p>
          <w:p w14:paraId="62DA0B3E" w14:textId="77777777" w:rsidR="00A55460" w:rsidRDefault="001F742D" w:rsidP="001F742D">
            <w:pPr>
              <w:pStyle w:val="Dokumentinfo"/>
            </w:pPr>
            <w:r w:rsidRPr="00A24EC8">
              <w:t>Referent:</w:t>
            </w:r>
            <w:r w:rsidRPr="00A24EC8">
              <w:rPr>
                <w:b w:val="0"/>
              </w:rPr>
              <w:t xml:space="preserve"> </w:t>
            </w:r>
            <w:r>
              <w:rPr>
                <w:b w:val="0"/>
              </w:rPr>
              <w:t>Lene Nielsen</w:t>
            </w:r>
          </w:p>
        </w:tc>
      </w:tr>
    </w:tbl>
    <w:p w14:paraId="0C27E669" w14:textId="77777777" w:rsidR="00404580" w:rsidRDefault="00404580" w:rsidP="00404580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14:paraId="71BF0D94" w14:textId="77777777" w:rsidR="001F742D" w:rsidRPr="00591646" w:rsidRDefault="001F742D" w:rsidP="001F742D">
      <w:pPr>
        <w:pStyle w:val="Opstilling-talellerbogst"/>
        <w:rPr>
          <w:b/>
        </w:rPr>
      </w:pPr>
      <w:r w:rsidRPr="00591646">
        <w:rPr>
          <w:b/>
        </w:rPr>
        <w:t xml:space="preserve">Godkendelse af dagsorden </w:t>
      </w:r>
    </w:p>
    <w:p w14:paraId="4978D2E3" w14:textId="77777777" w:rsidR="00404580" w:rsidRDefault="00404580" w:rsidP="00404580">
      <w:pPr>
        <w:pStyle w:val="Opstilling-talellerbogst"/>
        <w:numPr>
          <w:ilvl w:val="0"/>
          <w:numId w:val="0"/>
        </w:numPr>
        <w:ind w:left="397"/>
      </w:pPr>
    </w:p>
    <w:p w14:paraId="12D18913" w14:textId="77777777" w:rsidR="000A382B" w:rsidRDefault="00404580" w:rsidP="00404580">
      <w:pPr>
        <w:pStyle w:val="Opstilling-talellerbogst"/>
        <w:numPr>
          <w:ilvl w:val="0"/>
          <w:numId w:val="0"/>
        </w:numPr>
        <w:ind w:left="397"/>
      </w:pPr>
      <w:r>
        <w:t xml:space="preserve">Niels indledte med at ønske godt nytår og tillykke til </w:t>
      </w:r>
      <w:r w:rsidR="00B925A5">
        <w:t>mødedeltagerne</w:t>
      </w:r>
      <w:r>
        <w:t xml:space="preserve">, som </w:t>
      </w:r>
      <w:r w:rsidR="00085C18">
        <w:t xml:space="preserve">alle </w:t>
      </w:r>
      <w:r>
        <w:t>stiller op til AMO.</w:t>
      </w:r>
    </w:p>
    <w:p w14:paraId="3B3F2C80" w14:textId="087BDCC8" w:rsidR="00404580" w:rsidRDefault="00404580" w:rsidP="00404580">
      <w:pPr>
        <w:pStyle w:val="Opstilling-talellerbogst"/>
        <w:numPr>
          <w:ilvl w:val="0"/>
          <w:numId w:val="0"/>
        </w:numPr>
        <w:ind w:left="397"/>
      </w:pPr>
      <w:r>
        <w:t xml:space="preserve"> </w:t>
      </w:r>
    </w:p>
    <w:p w14:paraId="2B4F3A52" w14:textId="77777777" w:rsidR="000A382B" w:rsidRPr="000A382B" w:rsidRDefault="000A382B" w:rsidP="000A382B">
      <w:pPr>
        <w:ind w:firstLine="397"/>
      </w:pPr>
      <w:r w:rsidRPr="000A382B">
        <w:t>Fastholder arbejdsmiljøorganisationen her på ST.</w:t>
      </w:r>
    </w:p>
    <w:p w14:paraId="197D34BB" w14:textId="77777777" w:rsidR="000A382B" w:rsidRPr="000A382B" w:rsidRDefault="000A382B" w:rsidP="000A382B">
      <w:pPr>
        <w:ind w:left="397"/>
      </w:pPr>
      <w:r w:rsidRPr="000A382B">
        <w:t>Der har i FAMU været en drøftelse af, hvorvidt det skal være lederen af afdelingen der er formand. Flere steder er det uddelegeret. Uheldigt.</w:t>
      </w:r>
    </w:p>
    <w:p w14:paraId="735CB4B6" w14:textId="77777777" w:rsidR="000A382B" w:rsidRDefault="000A382B" w:rsidP="000A382B">
      <w:pPr>
        <w:ind w:firstLine="397"/>
      </w:pPr>
      <w:r w:rsidRPr="000A382B">
        <w:t>Susanna sender AAMU-tidspunkter rundt.</w:t>
      </w:r>
    </w:p>
    <w:p w14:paraId="019B02C5" w14:textId="3AD29F05" w:rsidR="00BA7EC9" w:rsidRDefault="00BA7EC9" w:rsidP="00AB6F18">
      <w:pPr>
        <w:pStyle w:val="Opstilling-talellerbogst"/>
        <w:numPr>
          <w:ilvl w:val="0"/>
          <w:numId w:val="0"/>
        </w:numPr>
        <w:ind w:left="397"/>
      </w:pPr>
    </w:p>
    <w:p w14:paraId="3D2B4F2B" w14:textId="77777777" w:rsidR="000A382B" w:rsidRDefault="000A382B" w:rsidP="00AB6F18">
      <w:pPr>
        <w:pStyle w:val="Opstilling-talellerbogst"/>
        <w:numPr>
          <w:ilvl w:val="0"/>
          <w:numId w:val="0"/>
        </w:numPr>
        <w:ind w:left="397"/>
      </w:pPr>
    </w:p>
    <w:p w14:paraId="32C5F1FF" w14:textId="6D562A77" w:rsidR="0024256A" w:rsidRDefault="0024256A" w:rsidP="00404580">
      <w:pPr>
        <w:pStyle w:val="Opstilling-talellerbogst"/>
        <w:numPr>
          <w:ilvl w:val="0"/>
          <w:numId w:val="0"/>
        </w:numPr>
        <w:ind w:left="397"/>
      </w:pPr>
      <w:r>
        <w:t xml:space="preserve">Punkt 4 falder ud </w:t>
      </w:r>
      <w:r w:rsidR="00404580">
        <w:t>af dagsordenen</w:t>
      </w:r>
      <w:r w:rsidR="00B925A5">
        <w:t>, da der er fredsvalg.</w:t>
      </w:r>
    </w:p>
    <w:p w14:paraId="6EE1807A" w14:textId="77777777" w:rsidR="001F742D" w:rsidRPr="00591646" w:rsidRDefault="001F742D" w:rsidP="001F742D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14:paraId="5C0AC08B" w14:textId="77777777" w:rsidR="001F742D" w:rsidRPr="00D669B7" w:rsidRDefault="001F742D" w:rsidP="001F742D">
      <w:pPr>
        <w:pStyle w:val="Opstilling-talellerbogst"/>
        <w:rPr>
          <w:b/>
        </w:rPr>
      </w:pPr>
      <w:r w:rsidRPr="00D669B7">
        <w:rPr>
          <w:b/>
        </w:rPr>
        <w:t>Meddelelser</w:t>
      </w:r>
      <w:r>
        <w:rPr>
          <w:b/>
        </w:rPr>
        <w:t xml:space="preserve"> – 10 min</w:t>
      </w:r>
    </w:p>
    <w:p w14:paraId="23896C3D" w14:textId="77777777" w:rsidR="004C0674" w:rsidRDefault="001F742D" w:rsidP="004C0674">
      <w:pPr>
        <w:numPr>
          <w:ilvl w:val="0"/>
          <w:numId w:val="17"/>
        </w:numPr>
      </w:pPr>
      <w:r w:rsidRPr="00A7228C">
        <w:t>Flytninger</w:t>
      </w:r>
    </w:p>
    <w:p w14:paraId="6A0A2E88" w14:textId="1DA7FEB5" w:rsidR="0024256A" w:rsidRDefault="0024256A" w:rsidP="003472D7">
      <w:pPr>
        <w:pStyle w:val="Listeafsnit"/>
      </w:pPr>
      <w:r>
        <w:t xml:space="preserve">Food byggeri </w:t>
      </w:r>
      <w:r w:rsidR="004E5DE4">
        <w:t xml:space="preserve">i Skejby er i </w:t>
      </w:r>
      <w:r>
        <w:t>udbud nu. B</w:t>
      </w:r>
      <w:r w:rsidR="00B925A5">
        <w:t>ent er b</w:t>
      </w:r>
      <w:r>
        <w:t xml:space="preserve">ekymret for prisen. Starter i marts </w:t>
      </w:r>
      <w:r w:rsidR="004E5DE4">
        <w:t xml:space="preserve">og </w:t>
      </w:r>
      <w:r>
        <w:t>bygger indtil november 2019.</w:t>
      </w:r>
      <w:r w:rsidR="004E5DE4">
        <w:t xml:space="preserve"> </w:t>
      </w:r>
      <w:r w:rsidR="00D138AB">
        <w:t>Der arbejdes stadig på at fi</w:t>
      </w:r>
      <w:r>
        <w:t xml:space="preserve">nde erstatningsjord. </w:t>
      </w:r>
    </w:p>
    <w:p w14:paraId="23A81776" w14:textId="671228DC" w:rsidR="00AF619F" w:rsidRDefault="00B925A5" w:rsidP="003472D7">
      <w:pPr>
        <w:pStyle w:val="Listeafsnit"/>
      </w:pPr>
      <w:r>
        <w:t xml:space="preserve">Processen omkring Roskilde-renoveringen er midlertidigt sat i bero fordi </w:t>
      </w:r>
      <w:r w:rsidR="00E96373">
        <w:t>BYGSTs har fået begrænsninger på udmøntning af UNILAB-midlerne.</w:t>
      </w:r>
      <w:r w:rsidR="0024256A">
        <w:t xml:space="preserve"> </w:t>
      </w:r>
    </w:p>
    <w:p w14:paraId="0298CD9B" w14:textId="397DB46A" w:rsidR="0024256A" w:rsidRDefault="00E96373" w:rsidP="00AF619F">
      <w:pPr>
        <w:pStyle w:val="Listeafsnit"/>
      </w:pPr>
      <w:r>
        <w:t>Generelt er t</w:t>
      </w:r>
      <w:r w:rsidR="00AF619F">
        <w:t xml:space="preserve">empoet </w:t>
      </w:r>
      <w:r>
        <w:t>derfor</w:t>
      </w:r>
      <w:r w:rsidR="003438D1">
        <w:t xml:space="preserve"> sænket </w:t>
      </w:r>
      <w:r w:rsidR="00AF619F">
        <w:t>på UNILAB renoveringer</w:t>
      </w:r>
    </w:p>
    <w:p w14:paraId="3B146E94" w14:textId="77777777" w:rsidR="0024256A" w:rsidRDefault="003438D1" w:rsidP="003472D7">
      <w:pPr>
        <w:pStyle w:val="Listeafsnit"/>
      </w:pPr>
      <w:r>
        <w:t>Vi mangler lidt renoveringer i universitetsp</w:t>
      </w:r>
      <w:r w:rsidR="0024256A">
        <w:t xml:space="preserve">arken på </w:t>
      </w:r>
      <w:r>
        <w:t xml:space="preserve">bl.a. </w:t>
      </w:r>
      <w:r w:rsidR="0024256A">
        <w:t xml:space="preserve">KEMI </w:t>
      </w:r>
      <w:r>
        <w:t>i 1510-1511 samt et køleringsprojekt, ligeledes i universitetsp</w:t>
      </w:r>
      <w:r w:rsidR="0024256A">
        <w:t xml:space="preserve">arken. </w:t>
      </w:r>
    </w:p>
    <w:p w14:paraId="19E2F13F" w14:textId="72B948EB" w:rsidR="0024256A" w:rsidRDefault="009A6A16" w:rsidP="003472D7">
      <w:pPr>
        <w:pStyle w:val="Listeafsnit"/>
      </w:pPr>
      <w:r>
        <w:t xml:space="preserve">Vi har fået </w:t>
      </w:r>
      <w:r w:rsidR="0024256A">
        <w:t xml:space="preserve">23.000 m2 </w:t>
      </w:r>
      <w:r>
        <w:t xml:space="preserve">i </w:t>
      </w:r>
      <w:r w:rsidR="00085C18">
        <w:t xml:space="preserve">Universitetsbyen, </w:t>
      </w:r>
      <w:r>
        <w:t>b</w:t>
      </w:r>
      <w:r w:rsidR="0024256A">
        <w:t>ygning 10</w:t>
      </w:r>
      <w:r w:rsidR="00E96373">
        <w:t>, hvor MGB skal flytte over</w:t>
      </w:r>
      <w:r w:rsidR="0024256A">
        <w:t xml:space="preserve">. </w:t>
      </w:r>
      <w:r>
        <w:t xml:space="preserve">Her skal vi have </w:t>
      </w:r>
      <w:r w:rsidR="0024256A">
        <w:t>økonomi</w:t>
      </w:r>
      <w:r>
        <w:t>en færdig</w:t>
      </w:r>
      <w:r w:rsidR="0024256A">
        <w:t xml:space="preserve"> inden 1. februar 2018. </w:t>
      </w:r>
    </w:p>
    <w:p w14:paraId="324DC153" w14:textId="492F547C" w:rsidR="0024256A" w:rsidRDefault="00F6206D" w:rsidP="003472D7">
      <w:pPr>
        <w:pStyle w:val="Listeafsnit"/>
      </w:pPr>
      <w:r>
        <w:t xml:space="preserve">Målet er aktiviteter i </w:t>
      </w:r>
      <w:r w:rsidR="0024256A">
        <w:t>Silkeborg</w:t>
      </w:r>
      <w:r w:rsidR="00E96373">
        <w:t xml:space="preserve"> derefter</w:t>
      </w:r>
      <w:r w:rsidR="0024256A">
        <w:t xml:space="preserve"> </w:t>
      </w:r>
      <w:r>
        <w:t xml:space="preserve">flyttes </w:t>
      </w:r>
      <w:r w:rsidR="0024256A">
        <w:t xml:space="preserve">til Aarhus </w:t>
      </w:r>
      <w:r>
        <w:t xml:space="preserve">i </w:t>
      </w:r>
      <w:r w:rsidR="0024256A">
        <w:t xml:space="preserve">2020. </w:t>
      </w:r>
    </w:p>
    <w:p w14:paraId="6BFE52E9" w14:textId="77777777" w:rsidR="0024256A" w:rsidRDefault="00F6206D" w:rsidP="003472D7">
      <w:pPr>
        <w:pStyle w:val="Listeafsnit"/>
      </w:pPr>
      <w:r>
        <w:t xml:space="preserve">Det er </w:t>
      </w:r>
      <w:r w:rsidR="0024256A">
        <w:t>UNILAB –midler der er bygget om for i Flakkebjerg.</w:t>
      </w:r>
    </w:p>
    <w:p w14:paraId="16BF929C" w14:textId="77777777" w:rsidR="0024256A" w:rsidRDefault="00F6206D" w:rsidP="003472D7">
      <w:pPr>
        <w:pStyle w:val="Listeafsnit"/>
      </w:pPr>
      <w:r>
        <w:t xml:space="preserve">HR er/bliver involveret i personaleflytninger i </w:t>
      </w:r>
      <w:r w:rsidR="0024256A">
        <w:t>Årslev</w:t>
      </w:r>
      <w:r>
        <w:t xml:space="preserve"> og</w:t>
      </w:r>
      <w:r w:rsidR="0024256A">
        <w:t xml:space="preserve"> Food.</w:t>
      </w:r>
    </w:p>
    <w:p w14:paraId="4E6815C1" w14:textId="77777777" w:rsidR="0024256A" w:rsidRDefault="0024256A" w:rsidP="0024256A">
      <w:pPr>
        <w:ind w:left="720"/>
      </w:pPr>
    </w:p>
    <w:p w14:paraId="0A1777F7" w14:textId="77777777" w:rsidR="001F742D" w:rsidRDefault="001F742D" w:rsidP="001F742D">
      <w:pPr>
        <w:numPr>
          <w:ilvl w:val="0"/>
          <w:numId w:val="17"/>
        </w:numPr>
      </w:pPr>
      <w:r>
        <w:t>Status på den fysiske APV</w:t>
      </w:r>
    </w:p>
    <w:p w14:paraId="4161F2F5" w14:textId="77777777" w:rsidR="004C0674" w:rsidRDefault="00036869" w:rsidP="003472D7">
      <w:pPr>
        <w:pStyle w:val="Listeafsnit"/>
      </w:pPr>
      <w:r>
        <w:t>Der er lavet fl</w:t>
      </w:r>
      <w:r w:rsidR="00085C18">
        <w:t>ytte APV på områderne IT og UDD samt foretaget den nødvendige action.</w:t>
      </w:r>
    </w:p>
    <w:p w14:paraId="37C8EF4A" w14:textId="63D628FF" w:rsidR="00E96373" w:rsidRDefault="00E96373" w:rsidP="003472D7">
      <w:pPr>
        <w:pStyle w:val="Listeafsnit"/>
      </w:pPr>
      <w:r>
        <w:t>Vi har derfor p.t. ikke flere fysiske APV’er i gang.</w:t>
      </w:r>
    </w:p>
    <w:p w14:paraId="65B26BA1" w14:textId="77777777" w:rsidR="00036869" w:rsidRDefault="00036869" w:rsidP="003472D7">
      <w:pPr>
        <w:pStyle w:val="Listeafsnit"/>
      </w:pPr>
    </w:p>
    <w:p w14:paraId="08D7FC66" w14:textId="77777777" w:rsidR="001F742D" w:rsidRDefault="001F742D" w:rsidP="001F742D">
      <w:pPr>
        <w:numPr>
          <w:ilvl w:val="0"/>
          <w:numId w:val="17"/>
        </w:numPr>
      </w:pPr>
      <w:r>
        <w:t>Status på stillingsnedlæggelser i Administrationscenter ST</w:t>
      </w:r>
    </w:p>
    <w:p w14:paraId="60FA80A9" w14:textId="6CDAF6E3" w:rsidR="0024256A" w:rsidRDefault="00036869" w:rsidP="00036869">
      <w:pPr>
        <w:pStyle w:val="Listeafsnit"/>
      </w:pPr>
      <w:r>
        <w:t xml:space="preserve">Det er endt med fire afskedigelser - </w:t>
      </w:r>
      <w:r w:rsidR="0024256A">
        <w:t xml:space="preserve">væsentligt </w:t>
      </w:r>
      <w:r w:rsidR="00E96373">
        <w:t>færre</w:t>
      </w:r>
      <w:r w:rsidR="0024256A">
        <w:t xml:space="preserve"> end vi havde frygtet. Ros til HR</w:t>
      </w:r>
      <w:r>
        <w:t>,</w:t>
      </w:r>
      <w:r w:rsidR="0024256A">
        <w:t xml:space="preserve"> som har fået omplac</w:t>
      </w:r>
      <w:r w:rsidR="00085C18">
        <w:t>eret to medarbejdere</w:t>
      </w:r>
      <w:r w:rsidR="0024256A">
        <w:t xml:space="preserve">. </w:t>
      </w:r>
    </w:p>
    <w:p w14:paraId="0526C8A9" w14:textId="0B52FF0C" w:rsidR="00343075" w:rsidRDefault="00036869" w:rsidP="00343075">
      <w:pPr>
        <w:pStyle w:val="Listeafsnit"/>
      </w:pPr>
      <w:r>
        <w:lastRenderedPageBreak/>
        <w:t>Vi har anmodet med</w:t>
      </w:r>
      <w:r w:rsidR="0024256A">
        <w:t>arbejder</w:t>
      </w:r>
      <w:r>
        <w:t>n</w:t>
      </w:r>
      <w:r w:rsidR="0024256A">
        <w:t xml:space="preserve">e </w:t>
      </w:r>
      <w:r>
        <w:t>om at kommentere</w:t>
      </w:r>
      <w:r w:rsidR="0024256A">
        <w:t xml:space="preserve"> processen. </w:t>
      </w:r>
      <w:r w:rsidR="00343075">
        <w:t>Der er modtaget s</w:t>
      </w:r>
      <w:r w:rsidR="0024256A">
        <w:t>eks tilbagemeldinger.</w:t>
      </w:r>
      <w:r w:rsidR="00343075">
        <w:t xml:space="preserve"> </w:t>
      </w:r>
      <w:r w:rsidR="0024256A">
        <w:t>Overordnet var der stor opbakning til brug af e-boks</w:t>
      </w:r>
      <w:r w:rsidR="00343075">
        <w:t>,</w:t>
      </w:r>
      <w:r w:rsidR="0024256A">
        <w:t xml:space="preserve"> som gav begrænset periode til usikkerhed</w:t>
      </w:r>
      <w:r w:rsidR="00E96373">
        <w:t xml:space="preserve"> på dagen med udmeldelserne.</w:t>
      </w:r>
      <w:bookmarkStart w:id="2" w:name="_GoBack"/>
      <w:bookmarkEnd w:id="2"/>
      <w:r w:rsidR="0024256A">
        <w:t xml:space="preserve"> </w:t>
      </w:r>
    </w:p>
    <w:p w14:paraId="3BECB923" w14:textId="77777777" w:rsidR="0024256A" w:rsidRDefault="0024256A" w:rsidP="00CB1CEE">
      <w:pPr>
        <w:pStyle w:val="Listeafsnit"/>
      </w:pPr>
      <w:r>
        <w:t>Få tilbagemeldinger er også et udtryk for at medarbejderne følte sig godt informeret.</w:t>
      </w:r>
    </w:p>
    <w:p w14:paraId="038740F8" w14:textId="0D33B364" w:rsidR="0024256A" w:rsidRDefault="00CB1CEE" w:rsidP="00CB1CEE">
      <w:pPr>
        <w:pStyle w:val="Listeafsnit"/>
      </w:pPr>
      <w:r>
        <w:t xml:space="preserve">Dialogmøderne skiftede karakter undervejs, hvor de sidste havde fokus på, </w:t>
      </w:r>
      <w:r w:rsidR="0024256A">
        <w:t xml:space="preserve">hvad </w:t>
      </w:r>
      <w:r>
        <w:t xml:space="preserve">er det så vi ikke skal </w:t>
      </w:r>
      <w:r w:rsidR="00E96373">
        <w:t>lave fremadrettet</w:t>
      </w:r>
      <w:r>
        <w:t xml:space="preserve">. Der skal findes en </w:t>
      </w:r>
      <w:r w:rsidR="0024256A">
        <w:t xml:space="preserve">balance </w:t>
      </w:r>
      <w:r>
        <w:t xml:space="preserve">og </w:t>
      </w:r>
      <w:r w:rsidR="0024256A">
        <w:t>det er der stor forståelse for.</w:t>
      </w:r>
    </w:p>
    <w:p w14:paraId="76D427FB" w14:textId="77777777" w:rsidR="0024256A" w:rsidRDefault="0024256A" w:rsidP="00CB1CEE">
      <w:pPr>
        <w:pStyle w:val="Listeafsnit"/>
      </w:pPr>
      <w:r>
        <w:t xml:space="preserve">Opsamling </w:t>
      </w:r>
      <w:r w:rsidR="00CB1CEE">
        <w:t>bliver lagt på</w:t>
      </w:r>
      <w:r>
        <w:t xml:space="preserve"> hjemmeside</w:t>
      </w:r>
      <w:r w:rsidR="00CB1CEE">
        <w:t>n.</w:t>
      </w:r>
    </w:p>
    <w:p w14:paraId="440EC9BC" w14:textId="77777777" w:rsidR="00B86025" w:rsidRDefault="00B86025" w:rsidP="00CB1CEE">
      <w:pPr>
        <w:pStyle w:val="Listeafsnit"/>
      </w:pPr>
    </w:p>
    <w:p w14:paraId="065E0D63" w14:textId="77777777" w:rsidR="00B86025" w:rsidRDefault="00181206" w:rsidP="00CB1CEE">
      <w:pPr>
        <w:pStyle w:val="Listeafsnit"/>
      </w:pPr>
      <w:r>
        <w:t>Nogle medarbejder</w:t>
      </w:r>
      <w:r w:rsidR="001254AD">
        <w:t xml:space="preserve">e </w:t>
      </w:r>
      <w:r>
        <w:t>har givet udtryk for,</w:t>
      </w:r>
      <w:r w:rsidR="001254AD">
        <w:t xml:space="preserve"> at det afdelingsmøde der blev holdt umiddelbart efter udmeldingen, hvor HR deltog havde været et hårdt møde. </w:t>
      </w:r>
    </w:p>
    <w:p w14:paraId="61344B81" w14:textId="77777777" w:rsidR="00B86025" w:rsidRDefault="0024256A" w:rsidP="00CB1CEE">
      <w:pPr>
        <w:pStyle w:val="Listeafsnit"/>
      </w:pPr>
      <w:r>
        <w:t xml:space="preserve">Dialogmøderne </w:t>
      </w:r>
      <w:r w:rsidR="001254AD">
        <w:t xml:space="preserve">var det </w:t>
      </w:r>
      <w:r>
        <w:t>frivilligt</w:t>
      </w:r>
      <w:r w:rsidR="001254AD">
        <w:t xml:space="preserve"> at deltage i og </w:t>
      </w:r>
      <w:r>
        <w:t>afdelingsmøde</w:t>
      </w:r>
      <w:r w:rsidR="00085C18">
        <w:t>rne</w:t>
      </w:r>
      <w:r w:rsidR="001254AD">
        <w:t xml:space="preserve"> var</w:t>
      </w:r>
      <w:r>
        <w:t xml:space="preserve"> lidt mere obligatorisk</w:t>
      </w:r>
      <w:r w:rsidR="00085C18">
        <w:t>e og medarbejderne følte at nu kom det tæt på</w:t>
      </w:r>
      <w:r w:rsidR="001254AD">
        <w:t>.</w:t>
      </w:r>
    </w:p>
    <w:p w14:paraId="2E418B13" w14:textId="77777777" w:rsidR="001254AD" w:rsidRDefault="001254AD" w:rsidP="00CB1CEE">
      <w:pPr>
        <w:pStyle w:val="Listeafsnit"/>
      </w:pPr>
    </w:p>
    <w:p w14:paraId="2381315E" w14:textId="77777777" w:rsidR="0024256A" w:rsidRDefault="0024256A" w:rsidP="00CB1CEE">
      <w:pPr>
        <w:pStyle w:val="Listeafsnit"/>
      </w:pPr>
      <w:r>
        <w:t>Overordnet ramte vi rimeligt plet med vores dialogmøder og informationsniveauet ligesom brugen af e-boks.</w:t>
      </w:r>
    </w:p>
    <w:p w14:paraId="26FC67C4" w14:textId="78375CD8" w:rsidR="00E96373" w:rsidRDefault="00E96373" w:rsidP="00CB1CEE">
      <w:pPr>
        <w:pStyle w:val="Listeafsnit"/>
      </w:pPr>
      <w:r>
        <w:t>Der bliver lavet en evaluerings-opsamling til hjemmesiden.</w:t>
      </w:r>
    </w:p>
    <w:p w14:paraId="3C257F7A" w14:textId="77777777" w:rsidR="00E96373" w:rsidRDefault="00E96373" w:rsidP="00CB1CEE">
      <w:pPr>
        <w:pStyle w:val="Listeafsnit"/>
      </w:pPr>
    </w:p>
    <w:p w14:paraId="2E4FB858" w14:textId="78A9D925" w:rsidR="0024256A" w:rsidRDefault="00181206" w:rsidP="00CB1CEE">
      <w:pPr>
        <w:pStyle w:val="Listeafsnit"/>
      </w:pPr>
      <w:r>
        <w:t>S</w:t>
      </w:r>
      <w:r w:rsidR="0024256A">
        <w:t>ekretariatslederne</w:t>
      </w:r>
      <w:r>
        <w:t xml:space="preserve"> og funktionscheferne</w:t>
      </w:r>
      <w:r w:rsidR="0024256A">
        <w:t xml:space="preserve">, </w:t>
      </w:r>
      <w:r>
        <w:t xml:space="preserve">skal på et møde den 11. januar finde ud af, hvad er det så vi skal lave/levere i fremtiden. Dette bliver ud fra oplæg fra arbejdsgrupper inden for </w:t>
      </w:r>
      <w:r w:rsidR="00E96373">
        <w:t>IT, ØKO og HR</w:t>
      </w:r>
      <w:r w:rsidR="00175339">
        <w:t>.</w:t>
      </w:r>
    </w:p>
    <w:p w14:paraId="435FCF9A" w14:textId="5AAA24DD" w:rsidR="0024256A" w:rsidRDefault="0024256A" w:rsidP="00CB1CEE">
      <w:pPr>
        <w:pStyle w:val="Listeafsnit"/>
      </w:pPr>
    </w:p>
    <w:p w14:paraId="4DAC134C" w14:textId="6FE009F2" w:rsidR="0024256A" w:rsidRDefault="00B86025" w:rsidP="00CB1CEE">
      <w:pPr>
        <w:pStyle w:val="Listeafsnit"/>
      </w:pPr>
      <w:r>
        <w:t>Vi skal nu se fremad og have</w:t>
      </w:r>
      <w:r w:rsidR="0024256A">
        <w:t xml:space="preserve"> fokus på arbejd</w:t>
      </w:r>
      <w:r>
        <w:t>s</w:t>
      </w:r>
      <w:r w:rsidR="0024256A">
        <w:t>miljøet</w:t>
      </w:r>
      <w:r w:rsidR="006D1623">
        <w:t>;</w:t>
      </w:r>
      <w:r w:rsidR="0024256A">
        <w:t xml:space="preserve"> Sammenhæng, aktiviteter, </w:t>
      </w:r>
      <w:r w:rsidR="00C777DE">
        <w:t>Personaleforenin</w:t>
      </w:r>
      <w:r w:rsidR="006D1623">
        <w:t>g, m.m.</w:t>
      </w:r>
      <w:r w:rsidR="001254AD">
        <w:t xml:space="preserve"> Vi m</w:t>
      </w:r>
      <w:r w:rsidR="0024256A">
        <w:t xml:space="preserve">odtager gerne forslag fra jer. </w:t>
      </w:r>
      <w:r w:rsidR="00E96373">
        <w:t>Der er også forslag om at l</w:t>
      </w:r>
      <w:r w:rsidR="0024256A">
        <w:t>ave forskellige sammenbindende arrangementer i forhold til institutterne.</w:t>
      </w:r>
    </w:p>
    <w:p w14:paraId="5D6D27F8" w14:textId="35D60AF5" w:rsidR="0024256A" w:rsidRDefault="00E96373" w:rsidP="00CB1CEE">
      <w:pPr>
        <w:pStyle w:val="Listeafsnit"/>
      </w:pPr>
      <w:r>
        <w:t>Sammenhængen med</w:t>
      </w:r>
      <w:r w:rsidR="0024256A">
        <w:t xml:space="preserve"> fællesadministrationen er ikke blevet tættere på det sidste. Krisen gør at ”kløften” er blevet dybere. </w:t>
      </w:r>
      <w:r w:rsidR="001254AD">
        <w:t xml:space="preserve">Det er noget </w:t>
      </w:r>
      <w:r w:rsidR="0024256A">
        <w:t>Niels</w:t>
      </w:r>
      <w:r>
        <w:t xml:space="preserve"> og lederteamet </w:t>
      </w:r>
      <w:r w:rsidR="001254AD">
        <w:t>arbejder med</w:t>
      </w:r>
      <w:r w:rsidR="0024256A">
        <w:t>.</w:t>
      </w:r>
    </w:p>
    <w:p w14:paraId="3FA33B5F" w14:textId="77777777" w:rsidR="001F742D" w:rsidRPr="00A7228C" w:rsidRDefault="001F742D" w:rsidP="001F742D">
      <w:pPr>
        <w:ind w:left="360"/>
      </w:pPr>
    </w:p>
    <w:p w14:paraId="74298306" w14:textId="77777777" w:rsidR="001F742D" w:rsidRDefault="001F742D" w:rsidP="001F742D">
      <w:pPr>
        <w:pStyle w:val="Opstilling-talellerbogst"/>
        <w:rPr>
          <w:b/>
        </w:rPr>
      </w:pPr>
      <w:r>
        <w:rPr>
          <w:b/>
        </w:rPr>
        <w:t>A</w:t>
      </w:r>
      <w:r w:rsidRPr="006C1793">
        <w:rPr>
          <w:b/>
        </w:rPr>
        <w:t>rbejdsmil</w:t>
      </w:r>
      <w:r>
        <w:rPr>
          <w:b/>
        </w:rPr>
        <w:t>jødrøftelsen for næste år</w:t>
      </w:r>
    </w:p>
    <w:p w14:paraId="77948360" w14:textId="77777777" w:rsidR="001F742D" w:rsidRDefault="00CB1CEE" w:rsidP="001F742D">
      <w:pPr>
        <w:pStyle w:val="Opstilling-talellerbogst"/>
        <w:numPr>
          <w:ilvl w:val="0"/>
          <w:numId w:val="20"/>
        </w:numPr>
      </w:pPr>
      <w:r>
        <w:t>D</w:t>
      </w:r>
      <w:r w:rsidR="001F742D">
        <w:t xml:space="preserve">a bidragene fra </w:t>
      </w:r>
      <w:r w:rsidR="008875AE">
        <w:t>Arbejdsmiljøgrupperne</w:t>
      </w:r>
      <w:r w:rsidR="001F742D">
        <w:t xml:space="preserve"> har været forsinket, foreligger der ikke et udkast til arbejdsmiljødrøftelse for 2018, men de enkelte bidrag fremsendes, så de kan danne udgangspunkt for drøftelsen i LAMU.</w:t>
      </w:r>
    </w:p>
    <w:p w14:paraId="1780E001" w14:textId="77777777" w:rsidR="001F742D" w:rsidRDefault="001F742D" w:rsidP="001F742D">
      <w:pPr>
        <w:pStyle w:val="Opstilling-talellerbogst"/>
        <w:numPr>
          <w:ilvl w:val="0"/>
          <w:numId w:val="0"/>
        </w:numPr>
        <w:rPr>
          <w:b/>
        </w:rPr>
      </w:pPr>
    </w:p>
    <w:p w14:paraId="461E5005" w14:textId="5B628994" w:rsidR="0024256A" w:rsidRDefault="0024256A" w:rsidP="00314E6F">
      <w:pPr>
        <w:ind w:left="720"/>
      </w:pPr>
      <w:r>
        <w:t xml:space="preserve">Processen </w:t>
      </w:r>
      <w:r w:rsidR="004B15D6">
        <w:t>skitseres</w:t>
      </w:r>
      <w:r>
        <w:t xml:space="preserve"> igen. Bent samler op og laver den nye version. </w:t>
      </w:r>
      <w:r w:rsidR="004B15D6">
        <w:t>Det er det ”g</w:t>
      </w:r>
      <w:r>
        <w:t>amle</w:t>
      </w:r>
      <w:r w:rsidR="004B15D6">
        <w:t>”</w:t>
      </w:r>
      <w:r>
        <w:t xml:space="preserve"> LAMU der skal </w:t>
      </w:r>
      <w:r w:rsidR="00014F17">
        <w:t>godkende</w:t>
      </w:r>
      <w:r>
        <w:t xml:space="preserve"> den i løbet af januar. Bent laver udkast </w:t>
      </w:r>
      <w:r w:rsidR="00014F17">
        <w:t xml:space="preserve">som rundsendes til kommentering hvorefter vi </w:t>
      </w:r>
      <w:r>
        <w:t xml:space="preserve">laver </w:t>
      </w:r>
      <w:r w:rsidR="00014F17">
        <w:t>den</w:t>
      </w:r>
      <w:r>
        <w:t xml:space="preserve"> </w:t>
      </w:r>
      <w:r w:rsidR="004B15D6">
        <w:t xml:space="preserve">endelig </w:t>
      </w:r>
      <w:r w:rsidR="00014F17">
        <w:t>version</w:t>
      </w:r>
      <w:r w:rsidR="004B15D6">
        <w:t>, som f</w:t>
      </w:r>
      <w:r>
        <w:t xml:space="preserve">ormand og næstformand </w:t>
      </w:r>
      <w:r w:rsidR="004B15D6">
        <w:t xml:space="preserve">for LAMU </w:t>
      </w:r>
      <w:r>
        <w:t>underskriver.</w:t>
      </w:r>
    </w:p>
    <w:p w14:paraId="13F09880" w14:textId="77777777" w:rsidR="004B15D6" w:rsidRDefault="004B15D6" w:rsidP="00314E6F">
      <w:pPr>
        <w:ind w:left="720"/>
      </w:pPr>
    </w:p>
    <w:p w14:paraId="10172152" w14:textId="77777777" w:rsidR="004B15D6" w:rsidRDefault="0024256A" w:rsidP="00314E6F">
      <w:pPr>
        <w:ind w:firstLine="720"/>
      </w:pPr>
      <w:r>
        <w:t>Fok</w:t>
      </w:r>
      <w:r w:rsidR="006D1623">
        <w:t>us på hvad vi skal lave i 2018</w:t>
      </w:r>
      <w:r>
        <w:t>:</w:t>
      </w:r>
    </w:p>
    <w:p w14:paraId="626610D1" w14:textId="77777777" w:rsidR="0024256A" w:rsidRDefault="0024256A" w:rsidP="00314E6F">
      <w:pPr>
        <w:ind w:firstLine="720"/>
      </w:pPr>
      <w:r>
        <w:t xml:space="preserve"> </w:t>
      </w:r>
    </w:p>
    <w:p w14:paraId="00A00D74" w14:textId="77777777" w:rsidR="00314E6F" w:rsidRDefault="0024256A" w:rsidP="00314E6F">
      <w:pPr>
        <w:pStyle w:val="Listeafsnit"/>
        <w:numPr>
          <w:ilvl w:val="0"/>
          <w:numId w:val="21"/>
        </w:numPr>
      </w:pPr>
      <w:r>
        <w:lastRenderedPageBreak/>
        <w:t>Anerkendelse</w:t>
      </w:r>
    </w:p>
    <w:p w14:paraId="1730C15B" w14:textId="77777777" w:rsidR="00314E6F" w:rsidRDefault="0024256A" w:rsidP="00314E6F">
      <w:pPr>
        <w:pStyle w:val="Listeafsnit"/>
        <w:numPr>
          <w:ilvl w:val="0"/>
          <w:numId w:val="21"/>
        </w:numPr>
      </w:pPr>
      <w:r>
        <w:t>Stress</w:t>
      </w:r>
    </w:p>
    <w:p w14:paraId="44768BF6" w14:textId="77777777" w:rsidR="00314E6F" w:rsidRDefault="004B15D6" w:rsidP="00314E6F">
      <w:pPr>
        <w:pStyle w:val="Listeafsnit"/>
        <w:numPr>
          <w:ilvl w:val="0"/>
          <w:numId w:val="21"/>
        </w:numPr>
      </w:pPr>
      <w:r>
        <w:t>God omgangstone</w:t>
      </w:r>
    </w:p>
    <w:p w14:paraId="12E441C9" w14:textId="77777777" w:rsidR="004B15D6" w:rsidRDefault="0024256A" w:rsidP="0024256A">
      <w:pPr>
        <w:pStyle w:val="Listeafsnit"/>
        <w:numPr>
          <w:ilvl w:val="0"/>
          <w:numId w:val="21"/>
        </w:numPr>
      </w:pPr>
      <w:r>
        <w:t>God ledelse</w:t>
      </w:r>
    </w:p>
    <w:p w14:paraId="59BC7CE8" w14:textId="77777777" w:rsidR="004B15D6" w:rsidRDefault="0024256A" w:rsidP="0024256A">
      <w:pPr>
        <w:pStyle w:val="Listeafsnit"/>
        <w:numPr>
          <w:ilvl w:val="0"/>
          <w:numId w:val="21"/>
        </w:numPr>
      </w:pPr>
      <w:r>
        <w:t>Uddannet nye</w:t>
      </w:r>
      <w:r w:rsidR="004B15D6">
        <w:t xml:space="preserve"> arbejdsmiljørepræsentanter</w:t>
      </w:r>
    </w:p>
    <w:p w14:paraId="2F10B5A9" w14:textId="77777777" w:rsidR="004B15D6" w:rsidRDefault="004B15D6" w:rsidP="0024256A">
      <w:pPr>
        <w:pStyle w:val="Listeafsnit"/>
        <w:numPr>
          <w:ilvl w:val="0"/>
          <w:numId w:val="21"/>
        </w:numPr>
      </w:pPr>
      <w:r>
        <w:t>APV i</w:t>
      </w:r>
      <w:r w:rsidR="0024256A">
        <w:t xml:space="preserve"> foråret 2019</w:t>
      </w:r>
    </w:p>
    <w:p w14:paraId="2F15E505" w14:textId="77777777" w:rsidR="001438C6" w:rsidRDefault="0024256A" w:rsidP="0024256A">
      <w:pPr>
        <w:pStyle w:val="Listeafsnit"/>
        <w:numPr>
          <w:ilvl w:val="0"/>
          <w:numId w:val="21"/>
        </w:numPr>
      </w:pPr>
      <w:r>
        <w:t>Fysisk og psykisk – opfølgning</w:t>
      </w:r>
    </w:p>
    <w:p w14:paraId="75FFB55F" w14:textId="77777777" w:rsidR="001438C6" w:rsidRDefault="001438C6" w:rsidP="0024256A">
      <w:pPr>
        <w:pStyle w:val="Listeafsnit"/>
        <w:numPr>
          <w:ilvl w:val="0"/>
          <w:numId w:val="21"/>
        </w:numPr>
      </w:pPr>
      <w:r>
        <w:t>Arrangementer som b</w:t>
      </w:r>
      <w:r w:rsidR="0024256A">
        <w:t>inde</w:t>
      </w:r>
      <w:r>
        <w:t>r</w:t>
      </w:r>
      <w:r w:rsidR="0024256A">
        <w:t xml:space="preserve"> medarbejder</w:t>
      </w:r>
      <w:r>
        <w:t>n</w:t>
      </w:r>
      <w:r w:rsidR="0024256A">
        <w:t>e sam</w:t>
      </w:r>
      <w:r>
        <w:t>men på tvær</w:t>
      </w:r>
      <w:r w:rsidR="006D1623">
        <w:t>s</w:t>
      </w:r>
    </w:p>
    <w:p w14:paraId="6DDE056E" w14:textId="648638A5" w:rsidR="0024256A" w:rsidRDefault="001438C6" w:rsidP="0024256A">
      <w:pPr>
        <w:pStyle w:val="Listeafsnit"/>
        <w:numPr>
          <w:ilvl w:val="0"/>
          <w:numId w:val="21"/>
        </w:numPr>
      </w:pPr>
      <w:r>
        <w:t>V</w:t>
      </w:r>
      <w:r w:rsidR="0024256A">
        <w:t xml:space="preserve">igtigt at </w:t>
      </w:r>
      <w:r w:rsidR="00014F17">
        <w:t>udvikling</w:t>
      </w:r>
      <w:r w:rsidR="0024256A">
        <w:t>splanen bliver diskut</w:t>
      </w:r>
      <w:r>
        <w:t>eret i de enkelte grupper</w:t>
      </w:r>
    </w:p>
    <w:p w14:paraId="798339FA" w14:textId="77777777" w:rsidR="0024256A" w:rsidRDefault="001438C6" w:rsidP="0024256A">
      <w:pPr>
        <w:pStyle w:val="Listeafsnit"/>
        <w:numPr>
          <w:ilvl w:val="0"/>
          <w:numId w:val="21"/>
        </w:numPr>
      </w:pPr>
      <w:r>
        <w:t>Be</w:t>
      </w:r>
      <w:r w:rsidR="0024256A">
        <w:t>redskabsøvelse – brand</w:t>
      </w:r>
      <w:r>
        <w:t>. Det bliver arbejdsmiljø</w:t>
      </w:r>
      <w:r w:rsidR="0024256A">
        <w:t>organisationen der kommer til at stå for beredskabsøvelser. Bygningsservice går gennem udstyr og ved ombygninger skal tegningerne også opdateres.</w:t>
      </w:r>
      <w:r w:rsidR="00684361">
        <w:t xml:space="preserve"> </w:t>
      </w:r>
      <w:r>
        <w:t>R</w:t>
      </w:r>
      <w:r w:rsidR="0024256A">
        <w:t>epeterer lidt konkret på et af fællesmøderne.</w:t>
      </w:r>
    </w:p>
    <w:p w14:paraId="3A54371D" w14:textId="77777777" w:rsidR="0024256A" w:rsidRDefault="0024256A" w:rsidP="001F742D">
      <w:pPr>
        <w:pStyle w:val="Opstilling-talellerbogst"/>
        <w:numPr>
          <w:ilvl w:val="0"/>
          <w:numId w:val="0"/>
        </w:numPr>
        <w:rPr>
          <w:b/>
        </w:rPr>
      </w:pPr>
    </w:p>
    <w:p w14:paraId="4BD320C9" w14:textId="77777777" w:rsidR="0024256A" w:rsidRDefault="0024256A" w:rsidP="001F742D">
      <w:pPr>
        <w:pStyle w:val="Opstilling-talellerbogst"/>
        <w:numPr>
          <w:ilvl w:val="0"/>
          <w:numId w:val="0"/>
        </w:numPr>
        <w:rPr>
          <w:b/>
        </w:rPr>
      </w:pPr>
    </w:p>
    <w:p w14:paraId="7D9DA345" w14:textId="77777777" w:rsidR="001F742D" w:rsidRDefault="001F742D" w:rsidP="001F742D">
      <w:pPr>
        <w:pStyle w:val="Opstilling-talellerbogst"/>
        <w:rPr>
          <w:b/>
        </w:rPr>
      </w:pPr>
      <w:r>
        <w:rPr>
          <w:b/>
        </w:rPr>
        <w:t>Afholdelse af valg af medarbejderrepræsentanter til arbejdsmiljøgrupper</w:t>
      </w:r>
    </w:p>
    <w:p w14:paraId="238D8F9F" w14:textId="77777777" w:rsidR="001F742D" w:rsidRDefault="006D1623" w:rsidP="006D1623">
      <w:pPr>
        <w:pStyle w:val="Opstilling-talellerbogst"/>
        <w:numPr>
          <w:ilvl w:val="0"/>
          <w:numId w:val="0"/>
        </w:numPr>
        <w:ind w:left="397"/>
      </w:pPr>
      <w:r w:rsidRPr="006D1623">
        <w:t>Dette punkt udgår.</w:t>
      </w:r>
    </w:p>
    <w:p w14:paraId="08CB7C7D" w14:textId="77777777" w:rsidR="006D1623" w:rsidRPr="006D1623" w:rsidRDefault="006D1623" w:rsidP="006D1623">
      <w:pPr>
        <w:pStyle w:val="Opstilling-talellerbogst"/>
        <w:numPr>
          <w:ilvl w:val="0"/>
          <w:numId w:val="0"/>
        </w:numPr>
        <w:ind w:left="397"/>
      </w:pPr>
    </w:p>
    <w:p w14:paraId="017383F5" w14:textId="5D9B36F5" w:rsidR="0024256A" w:rsidRDefault="0024256A" w:rsidP="00314E6F">
      <w:pPr>
        <w:pStyle w:val="Opstilling-talellerbogst"/>
        <w:rPr>
          <w:b/>
        </w:rPr>
      </w:pPr>
      <w:r w:rsidRPr="00314E6F">
        <w:rPr>
          <w:b/>
        </w:rPr>
        <w:t>Opfølgning på</w:t>
      </w:r>
      <w:r w:rsidR="004178D5">
        <w:rPr>
          <w:b/>
        </w:rPr>
        <w:t xml:space="preserve"> lokale handleplaner Psykisk APV</w:t>
      </w:r>
    </w:p>
    <w:p w14:paraId="5CA78AA1" w14:textId="77777777" w:rsidR="004178D5" w:rsidRPr="00314E6F" w:rsidRDefault="004178D5" w:rsidP="000A382B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14:paraId="4799F87D" w14:textId="77777777" w:rsidR="00C777DE" w:rsidRDefault="0024256A" w:rsidP="00314E6F">
      <w:pPr>
        <w:ind w:firstLine="397"/>
      </w:pPr>
      <w:r>
        <w:t xml:space="preserve">Generelt er der sket rigtig meget positivt på de enkelte områder og </w:t>
      </w:r>
      <w:r w:rsidR="00C777DE">
        <w:t>vi b</w:t>
      </w:r>
      <w:r>
        <w:t>liver også</w:t>
      </w:r>
    </w:p>
    <w:p w14:paraId="78DEACDF" w14:textId="77777777" w:rsidR="0024256A" w:rsidRDefault="0024256A" w:rsidP="00314E6F">
      <w:pPr>
        <w:ind w:firstLine="397"/>
      </w:pPr>
      <w:r>
        <w:t xml:space="preserve">fint inspireret, når vi hører hinandens erfaringer. </w:t>
      </w:r>
    </w:p>
    <w:p w14:paraId="119AEE09" w14:textId="5C39FCD7" w:rsidR="0024256A" w:rsidRDefault="0024256A" w:rsidP="00314E6F">
      <w:pPr>
        <w:ind w:left="397"/>
      </w:pPr>
      <w:r>
        <w:t xml:space="preserve">Tiden </w:t>
      </w:r>
      <w:r w:rsidR="00014F17">
        <w:t>er</w:t>
      </w:r>
      <w:r>
        <w:t xml:space="preserve"> godt givet ud, hvis vi i sidste ende kan drage nytte af de gode erfaringer.</w:t>
      </w:r>
    </w:p>
    <w:p w14:paraId="7FAA8F08" w14:textId="77777777" w:rsidR="0024256A" w:rsidRDefault="0024256A" w:rsidP="00314E6F">
      <w:pPr>
        <w:ind w:firstLine="397"/>
      </w:pPr>
      <w:r>
        <w:t>Erfaringer kunne lægges ud på hjemmesiden under LAMU.</w:t>
      </w:r>
    </w:p>
    <w:p w14:paraId="4D3E15D9" w14:textId="28C7FDC4" w:rsidR="0024256A" w:rsidRDefault="0024256A" w:rsidP="00302D30">
      <w:pPr>
        <w:ind w:left="360" w:firstLine="37"/>
      </w:pPr>
      <w:r>
        <w:t xml:space="preserve">Kommunikeret de gode eksempler ud – </w:t>
      </w:r>
      <w:r w:rsidR="00302D30">
        <w:t xml:space="preserve">på afdelingsmøder og </w:t>
      </w:r>
      <w:r>
        <w:t>evt. på vores fællesmøder.</w:t>
      </w:r>
    </w:p>
    <w:p w14:paraId="61D90E0E" w14:textId="77777777" w:rsidR="00314E6F" w:rsidRDefault="00314E6F" w:rsidP="00314E6F">
      <w:pPr>
        <w:ind w:firstLine="397"/>
      </w:pPr>
    </w:p>
    <w:p w14:paraId="5EFD2253" w14:textId="77777777" w:rsidR="0024256A" w:rsidRDefault="0024256A" w:rsidP="0024256A">
      <w:pPr>
        <w:rPr>
          <w:b/>
        </w:rPr>
      </w:pPr>
      <w:r w:rsidRPr="00314E6F">
        <w:rPr>
          <w:b/>
        </w:rPr>
        <w:t>6. Opfølgning på førstehjælp</w:t>
      </w:r>
    </w:p>
    <w:p w14:paraId="546B6531" w14:textId="77777777" w:rsidR="004178D5" w:rsidRPr="00314E6F" w:rsidRDefault="004178D5" w:rsidP="0024256A">
      <w:pPr>
        <w:rPr>
          <w:b/>
        </w:rPr>
      </w:pPr>
    </w:p>
    <w:p w14:paraId="0B28C0E5" w14:textId="77777777" w:rsidR="0024256A" w:rsidRDefault="00684361" w:rsidP="008F1FFA">
      <w:pPr>
        <w:pStyle w:val="Listeafsnit"/>
        <w:numPr>
          <w:ilvl w:val="0"/>
          <w:numId w:val="25"/>
        </w:numPr>
      </w:pPr>
      <w:r>
        <w:t>Der har været høring ude om antal af interesserede og kursusinvitationer er på</w:t>
      </w:r>
      <w:r w:rsidR="008F1FFA">
        <w:t xml:space="preserve"> </w:t>
      </w:r>
      <w:r w:rsidR="0024256A">
        <w:t>vej ud til medarbejderne.</w:t>
      </w:r>
    </w:p>
    <w:p w14:paraId="357CC4F8" w14:textId="77777777" w:rsidR="008F1FFA" w:rsidRDefault="008F1FFA" w:rsidP="008F1FFA">
      <w:pPr>
        <w:pStyle w:val="Listeafsnit"/>
        <w:numPr>
          <w:ilvl w:val="0"/>
          <w:numId w:val="25"/>
        </w:numPr>
      </w:pPr>
      <w:r>
        <w:t xml:space="preserve">Førstehjælpskasser bliver der </w:t>
      </w:r>
      <w:r w:rsidR="006D1623">
        <w:t>arbejdet videre med</w:t>
      </w:r>
    </w:p>
    <w:p w14:paraId="0E9D2547" w14:textId="77777777" w:rsidR="00314E6F" w:rsidRDefault="00314E6F" w:rsidP="0024256A"/>
    <w:p w14:paraId="3DABDDB3" w14:textId="77777777" w:rsidR="0024256A" w:rsidRPr="00314E6F" w:rsidRDefault="0024256A" w:rsidP="0024256A">
      <w:pPr>
        <w:rPr>
          <w:b/>
        </w:rPr>
      </w:pPr>
      <w:r w:rsidRPr="00314E6F">
        <w:rPr>
          <w:b/>
        </w:rPr>
        <w:t>7. Arbejdsmiljø-statistikken Q3-2017</w:t>
      </w:r>
    </w:p>
    <w:p w14:paraId="0564EBC1" w14:textId="77777777" w:rsidR="00314E6F" w:rsidRDefault="00314E6F" w:rsidP="0024256A"/>
    <w:p w14:paraId="4D595328" w14:textId="77777777" w:rsidR="00206CA3" w:rsidRDefault="00206CA3" w:rsidP="00314E6F">
      <w:pPr>
        <w:ind w:firstLine="720"/>
      </w:pPr>
      <w:r>
        <w:t>Vi skal generelt gøre en indsats for at komme af med sygefraværet.</w:t>
      </w:r>
    </w:p>
    <w:p w14:paraId="76D81612" w14:textId="27DE05AC" w:rsidR="00314E6F" w:rsidRDefault="002D32B9" w:rsidP="00314E6F">
      <w:pPr>
        <w:ind w:left="720"/>
      </w:pPr>
      <w:r>
        <w:lastRenderedPageBreak/>
        <w:t>Vi skal alle arbejde m</w:t>
      </w:r>
      <w:r w:rsidR="0024256A">
        <w:t>ed det</w:t>
      </w:r>
      <w:r w:rsidR="006D1623">
        <w:t>,</w:t>
      </w:r>
      <w:r w:rsidR="0024256A">
        <w:t xml:space="preserve"> </w:t>
      </w:r>
      <w:r>
        <w:t>evt.</w:t>
      </w:r>
      <w:r w:rsidR="0024256A">
        <w:t xml:space="preserve"> som et generelt tema.</w:t>
      </w:r>
      <w:r>
        <w:t xml:space="preserve"> Vi skal </w:t>
      </w:r>
      <w:r w:rsidR="006D1623">
        <w:t xml:space="preserve">være </w:t>
      </w:r>
      <w:r>
        <w:t>å</w:t>
      </w:r>
      <w:r w:rsidR="0024256A">
        <w:t xml:space="preserve">bne for at lytte til medarbejderne. Tage det op i den store lederkreds. </w:t>
      </w:r>
      <w:r w:rsidR="00B57317">
        <w:t>Høre om AR</w:t>
      </w:r>
      <w:r w:rsidR="004178D5">
        <w:t>T</w:t>
      </w:r>
      <w:r w:rsidR="00B57317">
        <w:t xml:space="preserve">’s erfaringer fra </w:t>
      </w:r>
      <w:r w:rsidR="004178D5">
        <w:t xml:space="preserve">snakken med </w:t>
      </w:r>
      <w:r w:rsidR="00B57317">
        <w:t xml:space="preserve">Randers Kommune. </w:t>
      </w:r>
    </w:p>
    <w:p w14:paraId="5AD3A9FF" w14:textId="77777777" w:rsidR="00314E6F" w:rsidRDefault="00314E6F" w:rsidP="00314E6F">
      <w:pPr>
        <w:ind w:left="720"/>
      </w:pPr>
    </w:p>
    <w:p w14:paraId="052D866A" w14:textId="7A7171D5" w:rsidR="0024256A" w:rsidRDefault="004178D5" w:rsidP="00314E6F">
      <w:pPr>
        <w:ind w:firstLine="720"/>
      </w:pPr>
      <w:r>
        <w:t xml:space="preserve">Usikkerheden ifm. afskedigelsesrunden </w:t>
      </w:r>
      <w:r w:rsidR="0024256A">
        <w:t>tælle</w:t>
      </w:r>
      <w:r w:rsidR="00161E67">
        <w:t>r</w:t>
      </w:r>
      <w:r w:rsidR="0024256A">
        <w:t xml:space="preserve"> tungt i fjerde og første kvartal.</w:t>
      </w:r>
    </w:p>
    <w:p w14:paraId="587056F4" w14:textId="50205BBC" w:rsidR="0024256A" w:rsidRDefault="0024256A" w:rsidP="003B3908">
      <w:pPr>
        <w:ind w:left="720"/>
      </w:pPr>
      <w:r>
        <w:t>Vi skal have fokus på det.</w:t>
      </w:r>
      <w:r w:rsidR="003B3908">
        <w:br/>
      </w:r>
      <w:r>
        <w:t xml:space="preserve">Lederteamet </w:t>
      </w:r>
      <w:r w:rsidR="00161E67">
        <w:t xml:space="preserve">har som mål at </w:t>
      </w:r>
      <w:r>
        <w:t>nedbringe sygefraværet</w:t>
      </w:r>
      <w:r w:rsidR="00161E67">
        <w:t xml:space="preserve"> med</w:t>
      </w:r>
      <w:r>
        <w:t xml:space="preserve"> </w:t>
      </w:r>
      <w:r w:rsidR="00B57317">
        <w:t>20 %</w:t>
      </w:r>
      <w:r>
        <w:t>.</w:t>
      </w:r>
    </w:p>
    <w:p w14:paraId="68C4A4CE" w14:textId="34BC967F" w:rsidR="0024256A" w:rsidRDefault="000A382B" w:rsidP="00097B67">
      <w:pPr>
        <w:ind w:left="720"/>
      </w:pPr>
      <w:r>
        <w:t xml:space="preserve">Og vi gør allerede noget. Systemerne er nu sat op til at give flere/tidligere ”alarmer” – </w:t>
      </w:r>
      <w:r w:rsidR="00C033BD">
        <w:t>dvs.</w:t>
      </w:r>
      <w:r>
        <w:t xml:space="preserve"> besked om at et problem kan være på vej, så vi tidligere kan tage affære.</w:t>
      </w:r>
      <w:r w:rsidR="0024256A">
        <w:t xml:space="preserve"> </w:t>
      </w:r>
    </w:p>
    <w:p w14:paraId="5AF36EB1" w14:textId="61CE738B" w:rsidR="0024256A" w:rsidRDefault="00097B67" w:rsidP="00314E6F">
      <w:pPr>
        <w:ind w:firstLine="720"/>
      </w:pPr>
      <w:r>
        <w:t xml:space="preserve">Hvis vi </w:t>
      </w:r>
      <w:r w:rsidR="0024256A">
        <w:t>tage</w:t>
      </w:r>
      <w:r>
        <w:t>r</w:t>
      </w:r>
      <w:r w:rsidR="0024256A">
        <w:t xml:space="preserve"> fat i det før det sker, så vil vi kunne spare mange resurser.</w:t>
      </w:r>
    </w:p>
    <w:p w14:paraId="47EA5FCE" w14:textId="77777777" w:rsidR="00161E67" w:rsidRDefault="00161E67" w:rsidP="00314E6F">
      <w:pPr>
        <w:ind w:left="720"/>
      </w:pPr>
    </w:p>
    <w:p w14:paraId="056A4412" w14:textId="77777777" w:rsidR="0024256A" w:rsidRDefault="00161E67" w:rsidP="00314E6F">
      <w:pPr>
        <w:ind w:left="720"/>
      </w:pPr>
      <w:r>
        <w:t>Vi får lavet en ansøgning til</w:t>
      </w:r>
      <w:r w:rsidR="0024256A">
        <w:t xml:space="preserve"> kompetencefonden</w:t>
      </w:r>
      <w:r>
        <w:t xml:space="preserve"> til uddannelse i</w:t>
      </w:r>
      <w:r w:rsidR="0024256A">
        <w:t xml:space="preserve"> digitalisering. Forandringerne kommer og det skal vi være rustet til.</w:t>
      </w:r>
    </w:p>
    <w:p w14:paraId="58C21F09" w14:textId="77777777" w:rsidR="001F742D" w:rsidRPr="0010770A" w:rsidRDefault="001F742D" w:rsidP="001F742D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14:paraId="2A2D7476" w14:textId="77777777" w:rsidR="001F742D" w:rsidRPr="00723761" w:rsidRDefault="001F742D" w:rsidP="001F742D">
      <w:pPr>
        <w:pStyle w:val="Opstilling-talellerbogst"/>
        <w:rPr>
          <w:b/>
        </w:rPr>
      </w:pPr>
      <w:r w:rsidRPr="00723761">
        <w:rPr>
          <w:b/>
        </w:rPr>
        <w:t>Kommende punkter på dagsordenen</w:t>
      </w:r>
      <w:r w:rsidR="00784296">
        <w:rPr>
          <w:b/>
        </w:rPr>
        <w:br/>
      </w:r>
    </w:p>
    <w:p w14:paraId="2CD9A4B1" w14:textId="77777777" w:rsidR="00823783" w:rsidRDefault="00823783" w:rsidP="00823783">
      <w:pPr>
        <w:pStyle w:val="Opstilling-talellerbogst"/>
        <w:numPr>
          <w:ilvl w:val="0"/>
          <w:numId w:val="0"/>
        </w:numPr>
        <w:ind w:left="397"/>
      </w:pPr>
      <w:r>
        <w:t>Arbejdsmiljøredegørelsen.</w:t>
      </w:r>
    </w:p>
    <w:p w14:paraId="348FDB44" w14:textId="77777777" w:rsidR="00823783" w:rsidRDefault="00C563D9" w:rsidP="00823783">
      <w:pPr>
        <w:pStyle w:val="Opstilling-talellerbogst"/>
        <w:numPr>
          <w:ilvl w:val="0"/>
          <w:numId w:val="0"/>
        </w:numPr>
        <w:ind w:left="397"/>
      </w:pPr>
      <w:r>
        <w:t>Medarbejders</w:t>
      </w:r>
      <w:r w:rsidR="00823783">
        <w:t>iden mødes og laver indstilling til Niels.</w:t>
      </w:r>
    </w:p>
    <w:p w14:paraId="0DDB85B1" w14:textId="77777777" w:rsidR="001F742D" w:rsidRPr="00E13E67" w:rsidRDefault="001F742D" w:rsidP="001F742D">
      <w:pPr>
        <w:pStyle w:val="Opstilling-talellerbogst"/>
        <w:numPr>
          <w:ilvl w:val="0"/>
          <w:numId w:val="0"/>
        </w:numPr>
        <w:ind w:left="397" w:hanging="397"/>
      </w:pPr>
    </w:p>
    <w:p w14:paraId="39A47D71" w14:textId="77777777" w:rsidR="001F742D" w:rsidRDefault="001F742D" w:rsidP="001F742D">
      <w:pPr>
        <w:pStyle w:val="Opstilling-talellerbogst"/>
        <w:rPr>
          <w:b/>
        </w:rPr>
      </w:pPr>
      <w:r w:rsidRPr="00B747D9">
        <w:rPr>
          <w:b/>
        </w:rPr>
        <w:t>Evt.</w:t>
      </w:r>
    </w:p>
    <w:p w14:paraId="766D1CFB" w14:textId="77777777" w:rsidR="003200FA" w:rsidRDefault="003200FA" w:rsidP="003200FA"/>
    <w:p w14:paraId="7C686623" w14:textId="717DFF76" w:rsidR="00764CC2" w:rsidRDefault="00764CC2" w:rsidP="00784296">
      <w:pPr>
        <w:ind w:left="397"/>
      </w:pPr>
      <w:r>
        <w:t>Kultur-papiret er nu færdigt og lagt ud på nettet. Skal have et liv i afdelingerne. Er fint til intro for nye medarbejdere.</w:t>
      </w:r>
    </w:p>
    <w:p w14:paraId="52FDCD95" w14:textId="28272841" w:rsidR="003200FA" w:rsidRDefault="00764CC2" w:rsidP="00784296">
      <w:pPr>
        <w:ind w:left="397"/>
      </w:pPr>
      <w:r>
        <w:t>F</w:t>
      </w:r>
      <w:r w:rsidR="003200FA">
        <w:t>lekstidsaftaler</w:t>
      </w:r>
      <w:r w:rsidR="00EE536D">
        <w:t xml:space="preserve"> arbejder</w:t>
      </w:r>
      <w:r w:rsidR="003200FA">
        <w:t xml:space="preserve"> ledelsen med. Udkast der skal forhandles i organisationerne.</w:t>
      </w:r>
    </w:p>
    <w:p w14:paraId="020877EF" w14:textId="77777777" w:rsidR="003200FA" w:rsidRDefault="003200FA" w:rsidP="003200FA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14:paraId="19EDBA22" w14:textId="77777777" w:rsidR="001F742D" w:rsidRPr="00265228" w:rsidRDefault="001F742D" w:rsidP="001F742D">
      <w:pPr>
        <w:pStyle w:val="Opstilling-talellerbogst"/>
        <w:numPr>
          <w:ilvl w:val="0"/>
          <w:numId w:val="0"/>
        </w:numPr>
        <w:ind w:left="397" w:hanging="397"/>
      </w:pPr>
    </w:p>
    <w:p w14:paraId="500A6792" w14:textId="77777777" w:rsidR="001F742D" w:rsidRPr="0063065B" w:rsidRDefault="00EE536D" w:rsidP="001F742D">
      <w:pPr>
        <w:pStyle w:val="Opstilling-talellerbogst"/>
        <w:numPr>
          <w:ilvl w:val="0"/>
          <w:numId w:val="0"/>
        </w:numPr>
        <w:ind w:left="397" w:hanging="397"/>
        <w:rPr>
          <w:color w:val="000000" w:themeColor="text1"/>
        </w:rPr>
      </w:pPr>
      <w:r w:rsidRPr="00784296">
        <w:rPr>
          <w:b/>
          <w:color w:val="000000" w:themeColor="text1"/>
        </w:rPr>
        <w:t>Næste møde</w:t>
      </w:r>
      <w:r>
        <w:rPr>
          <w:color w:val="000000" w:themeColor="text1"/>
        </w:rPr>
        <w:t>: Afventer konstituering af arbejdsmiljøudvalg.</w:t>
      </w:r>
    </w:p>
    <w:p w14:paraId="3A3425E1" w14:textId="77777777" w:rsidR="00551FF5" w:rsidRPr="0029281D" w:rsidRDefault="00C033BD" w:rsidP="001F742D">
      <w:pPr>
        <w:pStyle w:val="Indholdsfortegnelse1"/>
      </w:pPr>
    </w:p>
    <w:sectPr w:rsidR="00551FF5" w:rsidRPr="0029281D" w:rsidSect="00961B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178D3" w14:textId="77777777" w:rsidR="001574DD" w:rsidRDefault="001574DD">
      <w:r>
        <w:separator/>
      </w:r>
    </w:p>
  </w:endnote>
  <w:endnote w:type="continuationSeparator" w:id="0">
    <w:p w14:paraId="7124158C" w14:textId="77777777" w:rsidR="001574DD" w:rsidRDefault="001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854C68-D7F5-4E9E-8359-D1356D8CA634}"/>
    <w:embedBold r:id="rId2" w:fontKey="{F7FFD7D1-2D47-45E8-98C0-FC11CF82330D}"/>
    <w:embedItalic r:id="rId3" w:fontKey="{9659C517-490F-4C77-BE73-492FDDFBBD73}"/>
    <w:embedBoldItalic r:id="rId4" w:fontKey="{50460DF0-E609-470B-8A43-4D58FC6D3B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Andale Mono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B007C86-C83F-44D9-A2FD-B8A4F030C4D6}"/>
    <w:embedBold r:id="rId6" w:fontKey="{3E806FB7-FAD8-44CE-929E-12D5EE56A04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B363E83-066E-4637-ACEC-CA1D4411726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CE47C914-A4EF-4D06-8B17-A69A11FD38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46BAD1FB-0FD5-47EC-AEB7-1B40247D55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7D1A5925-A1C5-4E14-A2DC-03C616A37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8CF0B" w14:textId="77777777" w:rsidR="00085C18" w:rsidRDefault="00085C1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C9DDA" w14:textId="77777777" w:rsidR="00085C18" w:rsidRDefault="00085C1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4CF47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14:paraId="790F6F21" w14:textId="77777777" w:rsidTr="008F47F2">
      <w:tc>
        <w:tcPr>
          <w:tcW w:w="2409" w:type="dxa"/>
        </w:tcPr>
        <w:p w14:paraId="65209428" w14:textId="77777777" w:rsidR="00B704CF" w:rsidRPr="009224E3" w:rsidRDefault="00B704CF" w:rsidP="00B704CF">
          <w:bookmarkStart w:id="63" w:name="IMG_Secondary"/>
          <w:r>
            <w:rPr>
              <w:noProof/>
            </w:rPr>
            <w:drawing>
              <wp:inline distT="0" distB="0" distL="0" distR="0" wp14:anchorId="2D58E142" wp14:editId="45C66C21">
                <wp:extent cx="648000" cy="648000"/>
                <wp:effectExtent l="0" t="0" r="0" b="0"/>
                <wp:docPr id="9315279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15279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3"/>
        </w:p>
      </w:tc>
      <w:tc>
        <w:tcPr>
          <w:tcW w:w="2341" w:type="dxa"/>
          <w:vAlign w:val="bottom"/>
        </w:tcPr>
        <w:p w14:paraId="2DE0B9AB" w14:textId="77777777" w:rsidR="00B704CF" w:rsidRPr="009224E3" w:rsidRDefault="00B704CF" w:rsidP="008F47F2">
          <w:pPr>
            <w:pStyle w:val="Template-Companyname"/>
          </w:pPr>
          <w:bookmarkStart w:id="64" w:name="OFF_UnitName"/>
          <w:bookmarkStart w:id="65" w:name="OFF_UnitName_HIF"/>
          <w:r>
            <w:t>Administrationscenter ST</w:t>
          </w:r>
          <w:bookmarkEnd w:id="64"/>
        </w:p>
        <w:p w14:paraId="213FA79F" w14:textId="77777777" w:rsidR="00B704CF" w:rsidRPr="009224E3" w:rsidRDefault="00B704CF" w:rsidP="008F47F2">
          <w:pPr>
            <w:pStyle w:val="Template-Address"/>
          </w:pPr>
          <w:bookmarkStart w:id="66" w:name="LAN_AU"/>
          <w:bookmarkEnd w:id="65"/>
          <w:r>
            <w:t>Aarhus Universitet</w:t>
          </w:r>
          <w:bookmarkEnd w:id="66"/>
        </w:p>
        <w:p w14:paraId="220E31B7" w14:textId="77777777" w:rsidR="00B704CF" w:rsidRPr="009224E3" w:rsidRDefault="00B704CF" w:rsidP="008F47F2">
          <w:pPr>
            <w:pStyle w:val="Template-Address"/>
          </w:pPr>
          <w:bookmarkStart w:id="67" w:name="OFF_AddressComputed"/>
          <w:r>
            <w:t>Ny Munkegade 120</w:t>
          </w:r>
          <w:r>
            <w:br/>
            <w:t>8000 Aarhus C</w:t>
          </w:r>
          <w:bookmarkEnd w:id="67"/>
        </w:p>
      </w:tc>
      <w:tc>
        <w:tcPr>
          <w:tcW w:w="2591" w:type="dxa"/>
          <w:vAlign w:val="bottom"/>
        </w:tcPr>
        <w:p w14:paraId="159600BD" w14:textId="77777777" w:rsidR="00B704CF" w:rsidRPr="001F742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8" w:name="LAN_Tel"/>
          <w:bookmarkStart w:id="69" w:name="OFF_Phone_HIF"/>
          <w:r w:rsidRPr="001F742D">
            <w:rPr>
              <w:lang w:val="en-US"/>
            </w:rPr>
            <w:t>Tlf.:</w:t>
          </w:r>
          <w:bookmarkEnd w:id="68"/>
          <w:r w:rsidRPr="001F742D">
            <w:rPr>
              <w:lang w:val="en-US"/>
            </w:rPr>
            <w:t xml:space="preserve"> </w:t>
          </w:r>
          <w:bookmarkStart w:id="70" w:name="OFF_Phone"/>
          <w:r w:rsidRPr="001F742D">
            <w:rPr>
              <w:lang w:val="en-US"/>
            </w:rPr>
            <w:t>+45 8715 0000</w:t>
          </w:r>
          <w:bookmarkEnd w:id="70"/>
        </w:p>
        <w:p w14:paraId="36A72289" w14:textId="77777777" w:rsidR="00B704CF" w:rsidRPr="001F742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1" w:name="LAN_Fax"/>
          <w:bookmarkStart w:id="72" w:name="OFF_Fax_HIF"/>
          <w:bookmarkEnd w:id="69"/>
          <w:r w:rsidRPr="001F742D">
            <w:rPr>
              <w:lang w:val="en-US"/>
            </w:rPr>
            <w:t>Fax:</w:t>
          </w:r>
          <w:bookmarkEnd w:id="71"/>
          <w:r w:rsidRPr="001F742D">
            <w:rPr>
              <w:lang w:val="en-US"/>
            </w:rPr>
            <w:t xml:space="preserve"> </w:t>
          </w:r>
          <w:bookmarkStart w:id="73" w:name="OFF_Fax"/>
          <w:r w:rsidRPr="001F742D">
            <w:rPr>
              <w:lang w:val="en-US"/>
            </w:rPr>
            <w:t>+45 8715 2068</w:t>
          </w:r>
          <w:bookmarkEnd w:id="73"/>
        </w:p>
        <w:p w14:paraId="44E4AD5F" w14:textId="77777777" w:rsidR="00B704CF" w:rsidRPr="001F742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4" w:name="OFF_Email_HIF"/>
          <w:bookmarkEnd w:id="72"/>
          <w:r w:rsidRPr="001F742D">
            <w:rPr>
              <w:lang w:val="en-US"/>
            </w:rPr>
            <w:t xml:space="preserve">E-mail: </w:t>
          </w:r>
          <w:bookmarkStart w:id="75" w:name="OFF_Email"/>
          <w:r w:rsidRPr="001F742D">
            <w:rPr>
              <w:lang w:val="en-US"/>
            </w:rPr>
            <w:t>mail@science.au.dk</w:t>
          </w:r>
          <w:bookmarkEnd w:id="75"/>
        </w:p>
        <w:p w14:paraId="13DBF9EB" w14:textId="77777777" w:rsidR="00B704CF" w:rsidRPr="009224E3" w:rsidRDefault="00B704CF" w:rsidP="008F47F2">
          <w:pPr>
            <w:pStyle w:val="Template-Address"/>
            <w:jc w:val="right"/>
          </w:pPr>
          <w:bookmarkStart w:id="76" w:name="OFF_wwwComputed_HIF"/>
          <w:bookmarkEnd w:id="74"/>
          <w:r>
            <w:t xml:space="preserve">Web: </w:t>
          </w:r>
          <w:bookmarkStart w:id="77" w:name="OFF_wwwComputed"/>
          <w:r>
            <w:t>scitech.au.dk</w:t>
          </w:r>
          <w:bookmarkEnd w:id="76"/>
          <w:bookmarkEnd w:id="77"/>
        </w:p>
      </w:tc>
    </w:tr>
  </w:tbl>
  <w:p w14:paraId="60273F1F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FFAC4" w14:textId="77777777" w:rsidR="001574DD" w:rsidRDefault="001574DD">
      <w:r>
        <w:separator/>
      </w:r>
    </w:p>
  </w:footnote>
  <w:footnote w:type="continuationSeparator" w:id="0">
    <w:p w14:paraId="3C22D3C8" w14:textId="77777777" w:rsidR="001574DD" w:rsidRDefault="00157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22BB2" w14:textId="77777777" w:rsidR="00085C18" w:rsidRDefault="00085C1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4D5A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CA50EB" wp14:editId="318EFE3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F0EF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" w:name="OFF_Logo1AComputed_2"/>
                          <w:bookmarkStart w:id="4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"/>
                        </w:p>
                        <w:p w14:paraId="705D3566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5" w:name="OFF_Logo2AComputed_2"/>
                          <w:bookmarkStart w:id="6" w:name="OFF_Logo2AComputed_2_HIF"/>
                          <w:bookmarkEnd w:id="4"/>
                          <w:r>
                            <w:rPr>
                              <w:color w:val="003D73" w:themeColor="text2"/>
                            </w:rPr>
                            <w:t>Science and Technology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A50E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14:paraId="682F0EF2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14:paraId="705D3566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Science and Technology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5BB99AD" wp14:editId="19036FA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0314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DC5DBA2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3DF4E1C" wp14:editId="18C445FE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3C60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_2"/>
                          <w:bookmarkStart w:id="8" w:name="OFF_Logo3AComputed_2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DF4E1C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14:paraId="3A43C601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3CBDCF21" wp14:editId="58C0051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99151D3" wp14:editId="36FCE425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0B861" w14:textId="77777777" w:rsidR="00D67AB8" w:rsidRDefault="00D67AB8" w:rsidP="00C22DE2">
                          <w:pPr>
                            <w:pStyle w:val="Emne"/>
                          </w:pPr>
                          <w:bookmarkStart w:id="9" w:name="CUS_DocumentName_1"/>
                          <w:r>
                            <w:t>Referat</w:t>
                          </w:r>
                          <w:bookmarkEnd w:id="9"/>
                        </w:p>
                        <w:p w14:paraId="3C9E5A9F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2207697E" w14:textId="77777777" w:rsidR="00C22DE2" w:rsidRDefault="00C22DE2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Lene Nielsen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14:paraId="1166D78D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3167E85B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End w:id="12"/>
                          <w:r>
                            <w:t xml:space="preserve">: </w:t>
                          </w:r>
                          <w:bookmarkStart w:id="13" w:name="Date_DateCustomE"/>
                          <w:r>
                            <w:t>10. januar 2018</w:t>
                          </w:r>
                          <w:bookmarkEnd w:id="13"/>
                        </w:p>
                        <w:p w14:paraId="7A49C45F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14:paraId="7AFF5E2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14:paraId="31CB0E4D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AD0F10" wp14:editId="1827C17D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F0729E" w14:textId="2D864E4C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033BD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033BD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151D3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5EB0B861" w14:textId="77777777" w:rsidR="00D67AB8" w:rsidRDefault="00D67AB8" w:rsidP="00C22DE2">
                    <w:pPr>
                      <w:pStyle w:val="Emne"/>
                    </w:pPr>
                    <w:bookmarkStart w:id="21" w:name="CUS_DocumentName_1"/>
                    <w:r>
                      <w:t>Referat</w:t>
                    </w:r>
                    <w:bookmarkEnd w:id="21"/>
                  </w:p>
                  <w:p w14:paraId="3C9E5A9F" w14:textId="77777777" w:rsidR="00C22DE2" w:rsidRDefault="00C22DE2" w:rsidP="00C22DE2">
                    <w:pPr>
                      <w:pStyle w:val="Template"/>
                    </w:pPr>
                  </w:p>
                  <w:p w14:paraId="2207697E" w14:textId="77777777" w:rsidR="00C22DE2" w:rsidRDefault="00C22DE2" w:rsidP="00D67AB8">
                    <w:pPr>
                      <w:pStyle w:val="Template-Afdeling"/>
                    </w:pPr>
                    <w:bookmarkStart w:id="22" w:name="USR_Name_2"/>
                    <w:r>
                      <w:t>Lene Nielsen</w:t>
                    </w:r>
                    <w:bookmarkStart w:id="23" w:name="USR_Name_2_HIF"/>
                    <w:bookmarkEnd w:id="22"/>
                  </w:p>
                  <w:bookmarkEnd w:id="23"/>
                  <w:p w14:paraId="1166D78D" w14:textId="77777777" w:rsidR="00D67AB8" w:rsidRDefault="00D67AB8" w:rsidP="00D67AB8">
                    <w:pPr>
                      <w:pStyle w:val="Template"/>
                    </w:pPr>
                  </w:p>
                  <w:p w14:paraId="3167E85B" w14:textId="77777777" w:rsidR="00D67AB8" w:rsidRPr="00307E90" w:rsidRDefault="00D67AB8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E"/>
                    <w:r>
                      <w:t>10. januar 2018</w:t>
                    </w:r>
                    <w:bookmarkEnd w:id="25"/>
                  </w:p>
                  <w:p w14:paraId="7A49C45F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14:paraId="7AFF5E2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14:paraId="31CB0E4D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AD0F10" wp14:editId="1827C17D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5F0729E" w14:textId="2D864E4C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033BD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033BD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60BB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C926C7" wp14:editId="25E150C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B0BAE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14:paraId="4CDC0932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Science and Technology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926C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14:paraId="715B0BAE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14:paraId="4CDC0932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Science and Technology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4FE48369" wp14:editId="0C9237E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89BBB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E4D01C4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0783E56" wp14:editId="7FFC4EC4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8638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83E56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14:paraId="7B78638C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D66BA21" wp14:editId="38FF407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3589262" wp14:editId="67F4972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082ED" w14:textId="77777777" w:rsidR="00EE2A84" w:rsidRDefault="00EE2A84" w:rsidP="008F47F2">
                          <w:pPr>
                            <w:pStyle w:val="Emne"/>
                          </w:pPr>
                          <w:bookmarkStart w:id="39" w:name="CUS_DocumentName"/>
                          <w:r>
                            <w:t>Referat</w:t>
                          </w:r>
                          <w:bookmarkEnd w:id="39"/>
                        </w:p>
                        <w:p w14:paraId="478B9384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0A70B7D" w14:textId="77777777" w:rsidR="00AF104F" w:rsidRDefault="00AF104F" w:rsidP="00EE2A84">
                          <w:pPr>
                            <w:pStyle w:val="Template-Afdeling"/>
                          </w:pPr>
                          <w:bookmarkStart w:id="40" w:name="USR_Name"/>
                          <w:r>
                            <w:t>Lene Nielsen</w:t>
                          </w:r>
                          <w:bookmarkStart w:id="41" w:name="USR_Name_HIF"/>
                          <w:bookmarkEnd w:id="40"/>
                        </w:p>
                        <w:bookmarkEnd w:id="41"/>
                        <w:p w14:paraId="3370A0C3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02D43754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42" w:name="LAN_Date"/>
                          <w:r>
                            <w:t>Dato</w:t>
                          </w:r>
                          <w:bookmarkEnd w:id="42"/>
                          <w:r>
                            <w:t xml:space="preserve">: </w:t>
                          </w:r>
                          <w:bookmarkStart w:id="43" w:name="Date_DateCustomA"/>
                          <w:r>
                            <w:t>10. januar 2018</w:t>
                          </w:r>
                          <w:bookmarkEnd w:id="43"/>
                        </w:p>
                        <w:p w14:paraId="225B46DE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14:paraId="22BA72B7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14:paraId="65CFAC92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36A8BC" wp14:editId="73F40358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1C51ED" w14:textId="58BF2290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033BD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033BD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8926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2E6082ED" w14:textId="77777777" w:rsidR="00EE2A84" w:rsidRDefault="00EE2A84" w:rsidP="008F47F2">
                    <w:pPr>
                      <w:pStyle w:val="Emne"/>
                    </w:pPr>
                    <w:bookmarkStart w:id="51" w:name="CUS_DocumentName"/>
                    <w:r>
                      <w:t>Referat</w:t>
                    </w:r>
                    <w:bookmarkEnd w:id="51"/>
                  </w:p>
                  <w:p w14:paraId="478B9384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50A70B7D" w14:textId="77777777" w:rsidR="00AF104F" w:rsidRDefault="00AF104F" w:rsidP="00EE2A84">
                    <w:pPr>
                      <w:pStyle w:val="Template-Afdeling"/>
                    </w:pPr>
                    <w:bookmarkStart w:id="52" w:name="USR_Name"/>
                    <w:r>
                      <w:t>Lene Nielsen</w:t>
                    </w:r>
                    <w:bookmarkStart w:id="53" w:name="USR_Name_HIF"/>
                    <w:bookmarkEnd w:id="52"/>
                  </w:p>
                  <w:bookmarkEnd w:id="53"/>
                  <w:p w14:paraId="3370A0C3" w14:textId="77777777" w:rsidR="00EE2A84" w:rsidRDefault="00EE2A84" w:rsidP="00307E90">
                    <w:pPr>
                      <w:pStyle w:val="Template"/>
                    </w:pPr>
                  </w:p>
                  <w:p w14:paraId="02D43754" w14:textId="77777777" w:rsidR="00307E90" w:rsidRPr="00307E90" w:rsidRDefault="00BC6E27" w:rsidP="00307E90">
                    <w:pPr>
                      <w:pStyle w:val="Template"/>
                    </w:pPr>
                    <w:bookmarkStart w:id="54" w:name="LAN_Date"/>
                    <w:r>
                      <w:t>Dato</w:t>
                    </w:r>
                    <w:bookmarkEnd w:id="54"/>
                    <w:r>
                      <w:t xml:space="preserve">: </w:t>
                    </w:r>
                    <w:bookmarkStart w:id="55" w:name="Date_DateCustomA"/>
                    <w:r>
                      <w:t>10. januar 2018</w:t>
                    </w:r>
                    <w:bookmarkEnd w:id="55"/>
                  </w:p>
                  <w:p w14:paraId="225B46DE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Sagsnr"/>
                    <w:bookmarkStart w:id="57" w:name="FLD_Sagsnummer_HIF"/>
                    <w:r>
                      <w:rPr>
                        <w:vanish/>
                      </w:rPr>
                      <w:t>Sags nr</w:t>
                    </w:r>
                    <w:bookmarkEnd w:id="56"/>
                    <w:r>
                      <w:rPr>
                        <w:vanish/>
                      </w:rPr>
                      <w:t xml:space="preserve">.: </w:t>
                    </w:r>
                    <w:bookmarkStart w:id="58" w:name="FLD_Sagsnummer"/>
                    <w:bookmarkEnd w:id="58"/>
                  </w:p>
                  <w:p w14:paraId="22BA72B7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Ref"/>
                    <w:bookmarkStart w:id="60" w:name="FLD_Reference_HIF"/>
                    <w:bookmarkEnd w:id="57"/>
                    <w:r>
                      <w:rPr>
                        <w:vanish/>
                      </w:rPr>
                      <w:t>Ref</w:t>
                    </w:r>
                    <w:bookmarkEnd w:id="59"/>
                    <w:r>
                      <w:rPr>
                        <w:vanish/>
                      </w:rPr>
                      <w:t xml:space="preserve">: </w:t>
                    </w:r>
                    <w:bookmarkStart w:id="61" w:name="FLD_Reference"/>
                    <w:bookmarkEnd w:id="61"/>
                  </w:p>
                  <w:bookmarkEnd w:id="60"/>
                  <w:p w14:paraId="65CFAC92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836A8BC" wp14:editId="73F40358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1C51ED" w14:textId="58BF2290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2" w:name="LAN_Page"/>
                    <w:r>
                      <w:t>Side</w:t>
                    </w:r>
                    <w:bookmarkEnd w:id="6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033BD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033BD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4920301"/>
    <w:multiLevelType w:val="hybridMultilevel"/>
    <w:tmpl w:val="BB2401D4"/>
    <w:lvl w:ilvl="0" w:tplc="08090019">
      <w:start w:val="1"/>
      <w:numFmt w:val="lowerLetter"/>
      <w:lvlText w:val="%1.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FE31FD3"/>
    <w:multiLevelType w:val="hybridMultilevel"/>
    <w:tmpl w:val="02E670C4"/>
    <w:lvl w:ilvl="0" w:tplc="81E49052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C6573E"/>
    <w:multiLevelType w:val="hybridMultilevel"/>
    <w:tmpl w:val="2E4A5A60"/>
    <w:lvl w:ilvl="0" w:tplc="08090019">
      <w:start w:val="1"/>
      <w:numFmt w:val="lowerLetter"/>
      <w:lvlText w:val="%1."/>
      <w:lvlJc w:val="left"/>
      <w:pPr>
        <w:ind w:left="757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4A2953DD"/>
    <w:multiLevelType w:val="hybridMultilevel"/>
    <w:tmpl w:val="1BBC5C66"/>
    <w:lvl w:ilvl="0" w:tplc="AAF05F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4BC17A62"/>
    <w:multiLevelType w:val="hybridMultilevel"/>
    <w:tmpl w:val="991E8E84"/>
    <w:lvl w:ilvl="0" w:tplc="B18AB0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2AF5852"/>
    <w:multiLevelType w:val="hybridMultilevel"/>
    <w:tmpl w:val="8A3C861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A318BA"/>
    <w:multiLevelType w:val="hybridMultilevel"/>
    <w:tmpl w:val="A462F3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3" w15:restartNumberingAfterBreak="0">
    <w:nsid w:val="75FF0A48"/>
    <w:multiLevelType w:val="hybridMultilevel"/>
    <w:tmpl w:val="E296557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8A3692F"/>
    <w:multiLevelType w:val="hybridMultilevel"/>
    <w:tmpl w:val="8B2A3042"/>
    <w:lvl w:ilvl="0" w:tplc="38A449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7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1"/>
  </w:num>
  <w:num w:numId="16">
    <w:abstractNumId w:val="22"/>
  </w:num>
  <w:num w:numId="17">
    <w:abstractNumId w:val="23"/>
  </w:num>
  <w:num w:numId="18">
    <w:abstractNumId w:val="15"/>
  </w:num>
  <w:num w:numId="19">
    <w:abstractNumId w:val="20"/>
  </w:num>
  <w:num w:numId="20">
    <w:abstractNumId w:val="11"/>
  </w:num>
  <w:num w:numId="21">
    <w:abstractNumId w:val="14"/>
  </w:num>
  <w:num w:numId="22">
    <w:abstractNumId w:val="18"/>
  </w:num>
  <w:num w:numId="23">
    <w:abstractNumId w:val="24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4F17"/>
    <w:rsid w:val="0003149C"/>
    <w:rsid w:val="00032E2D"/>
    <w:rsid w:val="00034A55"/>
    <w:rsid w:val="00036650"/>
    <w:rsid w:val="00036869"/>
    <w:rsid w:val="000442AD"/>
    <w:rsid w:val="00051A09"/>
    <w:rsid w:val="00051AD8"/>
    <w:rsid w:val="00052ED2"/>
    <w:rsid w:val="00062930"/>
    <w:rsid w:val="00065902"/>
    <w:rsid w:val="0007609B"/>
    <w:rsid w:val="000827B1"/>
    <w:rsid w:val="00085C18"/>
    <w:rsid w:val="00087773"/>
    <w:rsid w:val="00094D54"/>
    <w:rsid w:val="00097B67"/>
    <w:rsid w:val="000A362D"/>
    <w:rsid w:val="000A382B"/>
    <w:rsid w:val="000D1B50"/>
    <w:rsid w:val="000E5C1E"/>
    <w:rsid w:val="000F244E"/>
    <w:rsid w:val="0011283F"/>
    <w:rsid w:val="001254AD"/>
    <w:rsid w:val="001438C6"/>
    <w:rsid w:val="00153477"/>
    <w:rsid w:val="00154F00"/>
    <w:rsid w:val="001574DD"/>
    <w:rsid w:val="00161E67"/>
    <w:rsid w:val="00163EFC"/>
    <w:rsid w:val="00164CC1"/>
    <w:rsid w:val="00174751"/>
    <w:rsid w:val="00175339"/>
    <w:rsid w:val="00181206"/>
    <w:rsid w:val="0018593B"/>
    <w:rsid w:val="00192812"/>
    <w:rsid w:val="001A7352"/>
    <w:rsid w:val="001C027B"/>
    <w:rsid w:val="001D1259"/>
    <w:rsid w:val="001F742D"/>
    <w:rsid w:val="00205636"/>
    <w:rsid w:val="00206CA3"/>
    <w:rsid w:val="002137FC"/>
    <w:rsid w:val="002171DE"/>
    <w:rsid w:val="00227E7F"/>
    <w:rsid w:val="00230A33"/>
    <w:rsid w:val="0024256A"/>
    <w:rsid w:val="00244EEB"/>
    <w:rsid w:val="0025114F"/>
    <w:rsid w:val="0026120C"/>
    <w:rsid w:val="00283F13"/>
    <w:rsid w:val="002A1C39"/>
    <w:rsid w:val="002A4418"/>
    <w:rsid w:val="002B1765"/>
    <w:rsid w:val="002C565F"/>
    <w:rsid w:val="002D32B9"/>
    <w:rsid w:val="002E07F2"/>
    <w:rsid w:val="002E326D"/>
    <w:rsid w:val="002E6EB1"/>
    <w:rsid w:val="002F51EF"/>
    <w:rsid w:val="002F6A87"/>
    <w:rsid w:val="003027E6"/>
    <w:rsid w:val="00302D30"/>
    <w:rsid w:val="00307472"/>
    <w:rsid w:val="00307E90"/>
    <w:rsid w:val="00314E6F"/>
    <w:rsid w:val="00315669"/>
    <w:rsid w:val="003200FA"/>
    <w:rsid w:val="00333BC8"/>
    <w:rsid w:val="00343075"/>
    <w:rsid w:val="003438D1"/>
    <w:rsid w:val="003472D7"/>
    <w:rsid w:val="00356669"/>
    <w:rsid w:val="00364895"/>
    <w:rsid w:val="00383838"/>
    <w:rsid w:val="00394ADB"/>
    <w:rsid w:val="00395BF2"/>
    <w:rsid w:val="003A022B"/>
    <w:rsid w:val="003B0624"/>
    <w:rsid w:val="003B3908"/>
    <w:rsid w:val="003B7BF5"/>
    <w:rsid w:val="003E6170"/>
    <w:rsid w:val="003F33BA"/>
    <w:rsid w:val="00404580"/>
    <w:rsid w:val="004143CC"/>
    <w:rsid w:val="004178D5"/>
    <w:rsid w:val="00430307"/>
    <w:rsid w:val="00436C7A"/>
    <w:rsid w:val="00443D5B"/>
    <w:rsid w:val="00443F7C"/>
    <w:rsid w:val="00451786"/>
    <w:rsid w:val="00456317"/>
    <w:rsid w:val="0047316E"/>
    <w:rsid w:val="00477895"/>
    <w:rsid w:val="00483301"/>
    <w:rsid w:val="00483670"/>
    <w:rsid w:val="00484620"/>
    <w:rsid w:val="0048777D"/>
    <w:rsid w:val="0049608B"/>
    <w:rsid w:val="004A24AE"/>
    <w:rsid w:val="004A66E6"/>
    <w:rsid w:val="004A6DBE"/>
    <w:rsid w:val="004B06E9"/>
    <w:rsid w:val="004B15D6"/>
    <w:rsid w:val="004C0674"/>
    <w:rsid w:val="004C0A82"/>
    <w:rsid w:val="004C208C"/>
    <w:rsid w:val="004D6D41"/>
    <w:rsid w:val="004E03A6"/>
    <w:rsid w:val="004E5DE4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D62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84361"/>
    <w:rsid w:val="006910EE"/>
    <w:rsid w:val="00694DA3"/>
    <w:rsid w:val="006C0297"/>
    <w:rsid w:val="006C3A1B"/>
    <w:rsid w:val="006C725C"/>
    <w:rsid w:val="006D1623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60F34"/>
    <w:rsid w:val="00764CC2"/>
    <w:rsid w:val="00772EAE"/>
    <w:rsid w:val="00784296"/>
    <w:rsid w:val="0078788A"/>
    <w:rsid w:val="00795523"/>
    <w:rsid w:val="007955B4"/>
    <w:rsid w:val="007A373F"/>
    <w:rsid w:val="007B61B3"/>
    <w:rsid w:val="007C496B"/>
    <w:rsid w:val="007E062D"/>
    <w:rsid w:val="007E2DF3"/>
    <w:rsid w:val="007E7933"/>
    <w:rsid w:val="007F578B"/>
    <w:rsid w:val="008068BE"/>
    <w:rsid w:val="00823783"/>
    <w:rsid w:val="00851355"/>
    <w:rsid w:val="008558E5"/>
    <w:rsid w:val="00863559"/>
    <w:rsid w:val="0087322B"/>
    <w:rsid w:val="008875AE"/>
    <w:rsid w:val="00896541"/>
    <w:rsid w:val="008A28B2"/>
    <w:rsid w:val="008B14BE"/>
    <w:rsid w:val="008C171C"/>
    <w:rsid w:val="008D6B62"/>
    <w:rsid w:val="008F1FFA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1C96"/>
    <w:rsid w:val="00961B44"/>
    <w:rsid w:val="00961BC5"/>
    <w:rsid w:val="009673E8"/>
    <w:rsid w:val="00984F0F"/>
    <w:rsid w:val="009859DF"/>
    <w:rsid w:val="00986482"/>
    <w:rsid w:val="009A0EC4"/>
    <w:rsid w:val="009A6A16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B6F18"/>
    <w:rsid w:val="00AC4183"/>
    <w:rsid w:val="00AD6CC4"/>
    <w:rsid w:val="00AF104F"/>
    <w:rsid w:val="00AF2199"/>
    <w:rsid w:val="00AF619F"/>
    <w:rsid w:val="00B03F98"/>
    <w:rsid w:val="00B12507"/>
    <w:rsid w:val="00B15221"/>
    <w:rsid w:val="00B175E9"/>
    <w:rsid w:val="00B36C68"/>
    <w:rsid w:val="00B45E46"/>
    <w:rsid w:val="00B47424"/>
    <w:rsid w:val="00B47C60"/>
    <w:rsid w:val="00B52F16"/>
    <w:rsid w:val="00B57317"/>
    <w:rsid w:val="00B57EEB"/>
    <w:rsid w:val="00B64A19"/>
    <w:rsid w:val="00B67E0C"/>
    <w:rsid w:val="00B704CF"/>
    <w:rsid w:val="00B705E6"/>
    <w:rsid w:val="00B86025"/>
    <w:rsid w:val="00B925A5"/>
    <w:rsid w:val="00B94310"/>
    <w:rsid w:val="00BA0046"/>
    <w:rsid w:val="00BA56DF"/>
    <w:rsid w:val="00BA591D"/>
    <w:rsid w:val="00BA6EC1"/>
    <w:rsid w:val="00BA7EC9"/>
    <w:rsid w:val="00BC6E27"/>
    <w:rsid w:val="00BE0A5F"/>
    <w:rsid w:val="00BE7F01"/>
    <w:rsid w:val="00BE7FBE"/>
    <w:rsid w:val="00BF37E1"/>
    <w:rsid w:val="00BF3805"/>
    <w:rsid w:val="00C033BD"/>
    <w:rsid w:val="00C12268"/>
    <w:rsid w:val="00C134B5"/>
    <w:rsid w:val="00C222A8"/>
    <w:rsid w:val="00C22DE2"/>
    <w:rsid w:val="00C501DB"/>
    <w:rsid w:val="00C563D9"/>
    <w:rsid w:val="00C62763"/>
    <w:rsid w:val="00C63886"/>
    <w:rsid w:val="00C64F00"/>
    <w:rsid w:val="00C67827"/>
    <w:rsid w:val="00C762F9"/>
    <w:rsid w:val="00C777DE"/>
    <w:rsid w:val="00C821D2"/>
    <w:rsid w:val="00C96CED"/>
    <w:rsid w:val="00CB1CEE"/>
    <w:rsid w:val="00CB2ECE"/>
    <w:rsid w:val="00CB6EA8"/>
    <w:rsid w:val="00CC0DF6"/>
    <w:rsid w:val="00CC3E16"/>
    <w:rsid w:val="00CD66FF"/>
    <w:rsid w:val="00CE4164"/>
    <w:rsid w:val="00D0158B"/>
    <w:rsid w:val="00D138A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96373"/>
    <w:rsid w:val="00EA6633"/>
    <w:rsid w:val="00EC0BB0"/>
    <w:rsid w:val="00EC2B0F"/>
    <w:rsid w:val="00EC3B4A"/>
    <w:rsid w:val="00EE2A84"/>
    <w:rsid w:val="00EE536D"/>
    <w:rsid w:val="00EF508A"/>
    <w:rsid w:val="00EF5DB1"/>
    <w:rsid w:val="00EF6816"/>
    <w:rsid w:val="00F02B14"/>
    <w:rsid w:val="00F05149"/>
    <w:rsid w:val="00F17B48"/>
    <w:rsid w:val="00F31AC4"/>
    <w:rsid w:val="00F4463E"/>
    <w:rsid w:val="00F45004"/>
    <w:rsid w:val="00F6206D"/>
    <w:rsid w:val="00F67C21"/>
    <w:rsid w:val="00F67FF9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264ED40"/>
  <w15:docId w15:val="{0E5066FA-E211-47D5-BD96-7808EF35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95995-B919-4B72-8615-07FEFC4D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986</Words>
  <Characters>5511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Nielsen</dc:creator>
  <cp:lastModifiedBy>Lene Nielsen</cp:lastModifiedBy>
  <cp:revision>4</cp:revision>
  <cp:lastPrinted>2008-10-22T12:54:00Z</cp:lastPrinted>
  <dcterms:created xsi:type="dcterms:W3CDTF">2018-05-25T10:58:00Z</dcterms:created>
  <dcterms:modified xsi:type="dcterms:W3CDTF">2018-05-25T11:09:00Z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1989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636316626491152102</vt:lpwstr>
  </property>
</Properties>
</file>