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  <w:bookmarkStart w:id="0" w:name="_GoBack"/>
      <w:bookmarkEnd w:id="0"/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441E57" w:rsidRPr="00A24EC8" w:rsidRDefault="00441E57" w:rsidP="00441E57">
            <w:pPr>
              <w:pStyle w:val="Dokumentinfo"/>
            </w:pPr>
            <w:bookmarkStart w:id="1" w:name="SD_LAN_Meetingon"/>
            <w:r w:rsidRPr="00A24EC8">
              <w:t>Møde den</w:t>
            </w:r>
            <w:bookmarkEnd w:id="1"/>
            <w:r w:rsidRPr="00A24EC8">
              <w:t xml:space="preserve">: </w:t>
            </w:r>
            <w:r>
              <w:t>14. mart</w:t>
            </w:r>
            <w:r w:rsidR="00F71A85">
              <w:t>s</w:t>
            </w:r>
            <w:r>
              <w:t xml:space="preserve"> 2018 kl. 10.00 – 11.30</w:t>
            </w:r>
          </w:p>
          <w:p w:rsidR="00441E57" w:rsidRPr="00A24EC8" w:rsidRDefault="00441E57" w:rsidP="00441E57">
            <w:pPr>
              <w:pStyle w:val="Dokumentinfo"/>
            </w:pPr>
            <w:r w:rsidRPr="00A24EC8">
              <w:t>Lokale 152</w:t>
            </w:r>
            <w:r>
              <w:t>1-</w:t>
            </w:r>
            <w:r w:rsidRPr="00A24EC8">
              <w:t>2</w:t>
            </w:r>
            <w:r>
              <w:t>20</w:t>
            </w:r>
          </w:p>
          <w:p w:rsidR="00441E57" w:rsidRPr="00A24EC8" w:rsidRDefault="00441E57" w:rsidP="00441E57">
            <w:pPr>
              <w:pStyle w:val="Dokumentinfo"/>
            </w:pPr>
            <w:r>
              <w:t xml:space="preserve">Arbejdsmiljøudvalg (LAMU) </w:t>
            </w:r>
            <w:r w:rsidRPr="00A24EC8">
              <w:t>for Administrationscent</w:t>
            </w:r>
            <w:r>
              <w:t>e</w:t>
            </w:r>
            <w:r w:rsidRPr="00A24EC8">
              <w:t>r ST</w:t>
            </w:r>
          </w:p>
          <w:p w:rsidR="00441E57" w:rsidRPr="00A24EC8" w:rsidRDefault="00441E57" w:rsidP="00441E57">
            <w:pPr>
              <w:pStyle w:val="Dokumentinfo"/>
            </w:pPr>
          </w:p>
          <w:p w:rsidR="001045DB" w:rsidRDefault="00441E57" w:rsidP="00441E57">
            <w:pPr>
              <w:pStyle w:val="Dokumentinfo"/>
              <w:rPr>
                <w:b w:val="0"/>
              </w:rPr>
            </w:pPr>
            <w:bookmarkStart w:id="2" w:name="SD_LAN_Participants"/>
            <w:r w:rsidRPr="00A24EC8">
              <w:t>Deltagere</w:t>
            </w:r>
            <w:bookmarkEnd w:id="2"/>
            <w:r w:rsidRPr="00A24EC8">
              <w:t xml:space="preserve">: </w:t>
            </w:r>
            <w:r w:rsidRPr="00A24EC8">
              <w:rPr>
                <w:b w:val="0"/>
              </w:rPr>
              <w:t xml:space="preserve">Erik K. Schmidt, Allan Holm Kallmeyer, Susanna Holm Nielsen, </w:t>
            </w:r>
          </w:p>
          <w:p w:rsidR="001045DB" w:rsidRPr="00A65CE9" w:rsidRDefault="00441E57" w:rsidP="00441E57">
            <w:pPr>
              <w:pStyle w:val="Dokumentinfo"/>
              <w:rPr>
                <w:b w:val="0"/>
                <w:lang w:val="en-US"/>
              </w:rPr>
            </w:pPr>
            <w:r w:rsidRPr="00A65CE9">
              <w:rPr>
                <w:b w:val="0"/>
                <w:lang w:val="en-US"/>
              </w:rPr>
              <w:t xml:space="preserve">Dorthe M. Andersen, Bent Lorenzen, Richard Bentzen, Henrik Eriksen, </w:t>
            </w:r>
          </w:p>
          <w:p w:rsidR="001045DB" w:rsidRDefault="00441E57" w:rsidP="00441E57">
            <w:pPr>
              <w:pStyle w:val="Dokumentinfo"/>
              <w:rPr>
                <w:b w:val="0"/>
                <w:lang w:val="en-US"/>
              </w:rPr>
            </w:pPr>
            <w:r w:rsidRPr="001045DB">
              <w:rPr>
                <w:b w:val="0"/>
                <w:lang w:val="en-US"/>
              </w:rPr>
              <w:t xml:space="preserve">Lars Therkelsen, </w:t>
            </w:r>
            <w:r w:rsidR="001045DB" w:rsidRPr="001045DB">
              <w:rPr>
                <w:b w:val="0"/>
                <w:lang w:val="en-US"/>
              </w:rPr>
              <w:t xml:space="preserve">Jan Creutsberg, </w:t>
            </w:r>
            <w:r w:rsidRPr="001045DB">
              <w:rPr>
                <w:b w:val="0"/>
                <w:lang w:val="en-US"/>
              </w:rPr>
              <w:t xml:space="preserve">Steen Dan Christiansen, Dorthe Andersen, </w:t>
            </w:r>
          </w:p>
          <w:p w:rsidR="00441E57" w:rsidRPr="001045DB" w:rsidRDefault="00441E57" w:rsidP="00441E57">
            <w:pPr>
              <w:pStyle w:val="Dokumentinfo"/>
              <w:rPr>
                <w:b w:val="0"/>
              </w:rPr>
            </w:pPr>
            <w:r w:rsidRPr="001045DB">
              <w:rPr>
                <w:b w:val="0"/>
              </w:rPr>
              <w:t>Michael K. Therkildsen og Niels Damgaard Hansen.</w:t>
            </w:r>
          </w:p>
          <w:p w:rsidR="00441E57" w:rsidRPr="001045DB" w:rsidRDefault="00441E57" w:rsidP="00441E57">
            <w:pPr>
              <w:pStyle w:val="Dokumentinfo"/>
              <w:rPr>
                <w:b w:val="0"/>
              </w:rPr>
            </w:pPr>
          </w:p>
          <w:p w:rsidR="00A55460" w:rsidRDefault="00441E57" w:rsidP="00441E57">
            <w:pPr>
              <w:pStyle w:val="Dokumentinfo"/>
            </w:pPr>
            <w:r w:rsidRPr="00A24EC8">
              <w:t>Referent:</w:t>
            </w:r>
            <w:r w:rsidRPr="00A24EC8">
              <w:rPr>
                <w:b w:val="0"/>
              </w:rPr>
              <w:t xml:space="preserve"> </w:t>
            </w:r>
            <w:r>
              <w:rPr>
                <w:b w:val="0"/>
              </w:rPr>
              <w:t>Lene Nielsen</w:t>
            </w:r>
          </w:p>
        </w:tc>
      </w:tr>
    </w:tbl>
    <w:p w:rsidR="001045DB" w:rsidRDefault="001045DB" w:rsidP="00D836C1">
      <w:r>
        <w:t>Mødet blev i</w:t>
      </w:r>
      <w:r w:rsidR="00441E57">
        <w:t>ndledt med at byde velkommen til at det nye og</w:t>
      </w:r>
      <w:r>
        <w:t xml:space="preserve"> det</w:t>
      </w:r>
      <w:r w:rsidR="00441E57">
        <w:t xml:space="preserve"> afgående LAMU. </w:t>
      </w:r>
    </w:p>
    <w:p w:rsidR="00441E57" w:rsidRDefault="00441E57" w:rsidP="00D836C1">
      <w:r>
        <w:t>Velkommen til Jan Creut</w:t>
      </w:r>
      <w:r w:rsidR="001045DB">
        <w:t>sberg som er den udskiftning der er sket på BYG området.</w:t>
      </w:r>
      <w:r>
        <w:t xml:space="preserve"> </w:t>
      </w:r>
    </w:p>
    <w:p w:rsidR="00441E57" w:rsidRDefault="00441E57" w:rsidP="00D836C1">
      <w:pPr>
        <w:rPr>
          <w:b/>
        </w:rPr>
      </w:pPr>
      <w:r>
        <w:rPr>
          <w:b/>
        </w:rPr>
        <w:t>Allan</w:t>
      </w:r>
      <w:r w:rsidR="001045DB">
        <w:rPr>
          <w:b/>
        </w:rPr>
        <w:t xml:space="preserve"> Holm Kallmeyer fra SNUK i Uddannelse</w:t>
      </w:r>
    </w:p>
    <w:p w:rsidR="00441E57" w:rsidRDefault="00441E57" w:rsidP="00D836C1">
      <w:pPr>
        <w:rPr>
          <w:b/>
        </w:rPr>
      </w:pPr>
      <w:r>
        <w:rPr>
          <w:b/>
        </w:rPr>
        <w:t>Lene</w:t>
      </w:r>
      <w:r w:rsidR="001045DB">
        <w:rPr>
          <w:b/>
        </w:rPr>
        <w:t xml:space="preserve"> Nielsen, Staben</w:t>
      </w:r>
    </w:p>
    <w:p w:rsidR="00441E57" w:rsidRPr="00411B7C" w:rsidRDefault="00441E57" w:rsidP="00D836C1">
      <w:pPr>
        <w:rPr>
          <w:b/>
        </w:rPr>
      </w:pPr>
      <w:r w:rsidRPr="00411B7C">
        <w:rPr>
          <w:b/>
        </w:rPr>
        <w:t>Lars</w:t>
      </w:r>
      <w:r w:rsidR="001045DB">
        <w:rPr>
          <w:b/>
        </w:rPr>
        <w:t xml:space="preserve"> Therkelsen, </w:t>
      </w:r>
      <w:r w:rsidRPr="00411B7C">
        <w:rPr>
          <w:b/>
        </w:rPr>
        <w:t>sanitør INANO</w:t>
      </w:r>
    </w:p>
    <w:p w:rsidR="00441E57" w:rsidRPr="00A65CE9" w:rsidRDefault="00441E57" w:rsidP="00D836C1">
      <w:pPr>
        <w:rPr>
          <w:b/>
        </w:rPr>
      </w:pPr>
      <w:r w:rsidRPr="00A65CE9">
        <w:rPr>
          <w:b/>
        </w:rPr>
        <w:t xml:space="preserve">Michael </w:t>
      </w:r>
      <w:r w:rsidR="001045DB" w:rsidRPr="00A65CE9">
        <w:rPr>
          <w:b/>
        </w:rPr>
        <w:t xml:space="preserve">K. Therkildsen, </w:t>
      </w:r>
      <w:r w:rsidRPr="00A65CE9">
        <w:rPr>
          <w:b/>
        </w:rPr>
        <w:t>Navitas</w:t>
      </w:r>
    </w:p>
    <w:p w:rsidR="00441E57" w:rsidRPr="00A65CE9" w:rsidRDefault="00441E57" w:rsidP="00D836C1">
      <w:pPr>
        <w:rPr>
          <w:b/>
        </w:rPr>
      </w:pPr>
      <w:r w:rsidRPr="00A65CE9">
        <w:rPr>
          <w:b/>
        </w:rPr>
        <w:t>Bent</w:t>
      </w:r>
      <w:r w:rsidR="001045DB" w:rsidRPr="00A65CE9">
        <w:rPr>
          <w:b/>
        </w:rPr>
        <w:t xml:space="preserve"> Lorenzen, </w:t>
      </w:r>
      <w:r w:rsidRPr="00A65CE9">
        <w:rPr>
          <w:b/>
        </w:rPr>
        <w:t>Bygningschef ST</w:t>
      </w:r>
    </w:p>
    <w:p w:rsidR="00441E57" w:rsidRPr="00A65CE9" w:rsidRDefault="00441E57" w:rsidP="00D836C1">
      <w:pPr>
        <w:rPr>
          <w:b/>
        </w:rPr>
      </w:pPr>
      <w:r w:rsidRPr="00A65CE9">
        <w:rPr>
          <w:b/>
        </w:rPr>
        <w:t xml:space="preserve">Richard </w:t>
      </w:r>
      <w:r w:rsidR="001045DB" w:rsidRPr="00A65CE9">
        <w:rPr>
          <w:b/>
        </w:rPr>
        <w:t>Bentzen,</w:t>
      </w:r>
      <w:r w:rsidRPr="00A65CE9">
        <w:rPr>
          <w:b/>
        </w:rPr>
        <w:t xml:space="preserve"> </w:t>
      </w:r>
      <w:r w:rsidR="00A65CE9">
        <w:rPr>
          <w:b/>
        </w:rPr>
        <w:t>BYG Roskilde</w:t>
      </w:r>
    </w:p>
    <w:p w:rsidR="00441E57" w:rsidRPr="001045DB" w:rsidRDefault="00441E57" w:rsidP="00D836C1">
      <w:pPr>
        <w:rPr>
          <w:b/>
        </w:rPr>
      </w:pPr>
      <w:r w:rsidRPr="001045DB">
        <w:rPr>
          <w:b/>
        </w:rPr>
        <w:t xml:space="preserve">Dorthe </w:t>
      </w:r>
      <w:r w:rsidR="001045DB" w:rsidRPr="001045DB">
        <w:rPr>
          <w:b/>
        </w:rPr>
        <w:t xml:space="preserve">M. Andersen, </w:t>
      </w:r>
      <w:r w:rsidRPr="001045DB">
        <w:rPr>
          <w:b/>
        </w:rPr>
        <w:t>HR-chef</w:t>
      </w:r>
    </w:p>
    <w:p w:rsidR="00441E57" w:rsidRPr="001045DB" w:rsidRDefault="001045DB" w:rsidP="00D836C1">
      <w:pPr>
        <w:rPr>
          <w:b/>
        </w:rPr>
      </w:pPr>
      <w:r w:rsidRPr="001045DB">
        <w:rPr>
          <w:b/>
        </w:rPr>
        <w:t>Niels Damgaard Hansen, Administrationschef</w:t>
      </w:r>
    </w:p>
    <w:p w:rsidR="00441E57" w:rsidRPr="001045DB" w:rsidRDefault="00441E57" w:rsidP="00D836C1">
      <w:pPr>
        <w:rPr>
          <w:b/>
        </w:rPr>
      </w:pPr>
      <w:r w:rsidRPr="001045DB">
        <w:rPr>
          <w:b/>
        </w:rPr>
        <w:t xml:space="preserve">Henrik </w:t>
      </w:r>
      <w:r w:rsidR="001045DB" w:rsidRPr="001045DB">
        <w:rPr>
          <w:b/>
        </w:rPr>
        <w:t xml:space="preserve">Eriksen, BYG </w:t>
      </w:r>
      <w:r w:rsidRPr="001045DB">
        <w:rPr>
          <w:b/>
        </w:rPr>
        <w:t>Foulum</w:t>
      </w:r>
    </w:p>
    <w:p w:rsidR="00441E57" w:rsidRPr="004A1975" w:rsidRDefault="00441E57" w:rsidP="00D836C1">
      <w:pPr>
        <w:rPr>
          <w:b/>
        </w:rPr>
      </w:pPr>
      <w:r w:rsidRPr="004A1975">
        <w:rPr>
          <w:b/>
        </w:rPr>
        <w:t>Jan</w:t>
      </w:r>
      <w:r w:rsidR="001045DB" w:rsidRPr="004A1975">
        <w:rPr>
          <w:b/>
        </w:rPr>
        <w:t xml:space="preserve"> </w:t>
      </w:r>
      <w:r w:rsidR="00A67A25" w:rsidRPr="004A1975">
        <w:rPr>
          <w:b/>
        </w:rPr>
        <w:t>Creutsberg, BYG IT-byen</w:t>
      </w:r>
      <w:r w:rsidRPr="004A1975">
        <w:rPr>
          <w:b/>
        </w:rPr>
        <w:t xml:space="preserve"> </w:t>
      </w:r>
    </w:p>
    <w:p w:rsidR="00441E57" w:rsidRPr="00F71A85" w:rsidRDefault="00441E57" w:rsidP="00D836C1">
      <w:pPr>
        <w:rPr>
          <w:b/>
        </w:rPr>
      </w:pPr>
      <w:r w:rsidRPr="00F71A85">
        <w:rPr>
          <w:b/>
        </w:rPr>
        <w:t>Susanna</w:t>
      </w:r>
      <w:r w:rsidR="00A67A25" w:rsidRPr="00F71A85">
        <w:rPr>
          <w:b/>
        </w:rPr>
        <w:t xml:space="preserve"> Holm Nielsen, </w:t>
      </w:r>
      <w:r w:rsidRPr="00F71A85">
        <w:rPr>
          <w:b/>
        </w:rPr>
        <w:t>ØKO</w:t>
      </w:r>
    </w:p>
    <w:p w:rsidR="00441E57" w:rsidRPr="00033B99" w:rsidRDefault="00441E57" w:rsidP="00D836C1">
      <w:pPr>
        <w:rPr>
          <w:b/>
        </w:rPr>
      </w:pPr>
      <w:r w:rsidRPr="00033B99">
        <w:rPr>
          <w:b/>
        </w:rPr>
        <w:t>Erik</w:t>
      </w:r>
      <w:r w:rsidR="00A67A25">
        <w:rPr>
          <w:b/>
        </w:rPr>
        <w:t xml:space="preserve"> K. Schmidt, </w:t>
      </w:r>
      <w:r w:rsidRPr="00033B99">
        <w:rPr>
          <w:b/>
        </w:rPr>
        <w:t>Aarslev, IT (Flakkebjerg)</w:t>
      </w:r>
    </w:p>
    <w:p w:rsidR="00441E57" w:rsidRPr="00033B99" w:rsidRDefault="00441E57" w:rsidP="00D836C1">
      <w:pPr>
        <w:rPr>
          <w:b/>
        </w:rPr>
      </w:pPr>
      <w:r w:rsidRPr="00033B99">
        <w:rPr>
          <w:b/>
        </w:rPr>
        <w:t xml:space="preserve">Steen </w:t>
      </w:r>
      <w:r w:rsidR="00A67A25">
        <w:rPr>
          <w:b/>
        </w:rPr>
        <w:t>Dan Christiansen, IT, Roskilde</w:t>
      </w:r>
    </w:p>
    <w:p w:rsidR="00441E57" w:rsidRPr="00033B99" w:rsidRDefault="00441E57" w:rsidP="00D836C1">
      <w:pPr>
        <w:rPr>
          <w:b/>
        </w:rPr>
      </w:pPr>
    </w:p>
    <w:p w:rsidR="00441E57" w:rsidRDefault="00441E57" w:rsidP="00441E57">
      <w:pPr>
        <w:pStyle w:val="Opstilling-talellerbogst"/>
        <w:rPr>
          <w:b/>
        </w:rPr>
      </w:pPr>
      <w:r w:rsidRPr="00591646">
        <w:rPr>
          <w:b/>
        </w:rPr>
        <w:t xml:space="preserve">Godkendelse af dagsorden </w:t>
      </w:r>
      <w:r>
        <w:rPr>
          <w:b/>
        </w:rPr>
        <w:t>og referat</w:t>
      </w:r>
    </w:p>
    <w:p w:rsidR="00441E57" w:rsidRPr="00A67A25" w:rsidRDefault="00441E57" w:rsidP="00441E57">
      <w:pPr>
        <w:pStyle w:val="Opstilling-talellerbogst"/>
        <w:numPr>
          <w:ilvl w:val="0"/>
          <w:numId w:val="0"/>
        </w:numPr>
      </w:pPr>
      <w:r w:rsidRPr="00A67A25">
        <w:t>Dagsorden er godkendt og referat fra</w:t>
      </w:r>
      <w:r w:rsidR="00A65CE9">
        <w:t xml:space="preserve"> </w:t>
      </w:r>
      <w:r w:rsidRPr="00A67A25">
        <w:t xml:space="preserve">sidste møde </w:t>
      </w:r>
      <w:r w:rsidR="00A65CE9">
        <w:t>er vedhæftet</w:t>
      </w:r>
      <w:r w:rsidRPr="00A67A25">
        <w:t xml:space="preserve"> dette referat.</w:t>
      </w:r>
    </w:p>
    <w:p w:rsidR="00441E57" w:rsidRPr="00A67A25" w:rsidRDefault="00441E57" w:rsidP="00441E57">
      <w:pPr>
        <w:pStyle w:val="Opstilling-talellerbogst"/>
        <w:numPr>
          <w:ilvl w:val="0"/>
          <w:numId w:val="0"/>
        </w:numPr>
      </w:pPr>
      <w:r w:rsidRPr="00A67A25">
        <w:t xml:space="preserve">Samarbejdet </w:t>
      </w:r>
      <w:r w:rsidR="00A67A25">
        <w:t xml:space="preserve">i LAMU </w:t>
      </w:r>
      <w:r w:rsidRPr="00A67A25">
        <w:t>er meget tillidsbaseret.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rPr>
          <w:b/>
        </w:rPr>
      </w:pPr>
    </w:p>
    <w:p w:rsidR="00441E57" w:rsidRDefault="00441E57" w:rsidP="00441E57">
      <w:pPr>
        <w:pStyle w:val="Opstilling-talellerbogst"/>
        <w:rPr>
          <w:b/>
        </w:rPr>
      </w:pPr>
      <w:r>
        <w:rPr>
          <w:b/>
        </w:rPr>
        <w:t>Konstituering af det nye LAMU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397" w:hanging="397"/>
        <w:rPr>
          <w:b/>
        </w:rPr>
      </w:pPr>
    </w:p>
    <w:p w:rsidR="00441E57" w:rsidRPr="00A67A25" w:rsidRDefault="00441E57" w:rsidP="00441E57">
      <w:pPr>
        <w:pStyle w:val="Opstilling-talellerbogst"/>
        <w:numPr>
          <w:ilvl w:val="0"/>
          <w:numId w:val="0"/>
        </w:numPr>
        <w:ind w:left="397" w:hanging="397"/>
      </w:pPr>
      <w:r w:rsidRPr="00A67A25">
        <w:t xml:space="preserve">Niels </w:t>
      </w:r>
      <w:r w:rsidR="00A67A25">
        <w:t xml:space="preserve">Damgaard Hansen er </w:t>
      </w:r>
      <w:r w:rsidRPr="00A67A25">
        <w:t>formand</w:t>
      </w:r>
      <w:r w:rsidR="00506292">
        <w:t>.</w:t>
      </w:r>
    </w:p>
    <w:p w:rsidR="00441E57" w:rsidRPr="00A67A25" w:rsidRDefault="00441E57" w:rsidP="00441E57">
      <w:pPr>
        <w:pStyle w:val="Opstilling-talellerbogst"/>
        <w:numPr>
          <w:ilvl w:val="0"/>
          <w:numId w:val="0"/>
        </w:numPr>
        <w:ind w:left="397" w:hanging="397"/>
      </w:pPr>
      <w:r w:rsidRPr="00A67A25">
        <w:t>Susanna</w:t>
      </w:r>
      <w:r w:rsidR="00A67A25">
        <w:t xml:space="preserve"> Holm Nielsen er</w:t>
      </w:r>
      <w:r w:rsidR="00506292">
        <w:t xml:space="preserve"> </w:t>
      </w:r>
      <w:r w:rsidRPr="00A67A25">
        <w:t>næstformand</w:t>
      </w:r>
      <w:r w:rsidR="00506292">
        <w:t>.</w:t>
      </w:r>
    </w:p>
    <w:p w:rsidR="00441E57" w:rsidRPr="00A67A25" w:rsidRDefault="00441E57" w:rsidP="00441E57">
      <w:pPr>
        <w:pStyle w:val="Opstilling-talellerbogst"/>
        <w:numPr>
          <w:ilvl w:val="0"/>
          <w:numId w:val="0"/>
        </w:numPr>
        <w:ind w:left="397" w:hanging="397"/>
      </w:pPr>
    </w:p>
    <w:p w:rsidR="00506292" w:rsidRDefault="00441E57" w:rsidP="00506292">
      <w:pPr>
        <w:pStyle w:val="Opstilling-talellerbogst"/>
        <w:numPr>
          <w:ilvl w:val="0"/>
          <w:numId w:val="0"/>
        </w:numPr>
        <w:ind w:left="397" w:hanging="397"/>
      </w:pPr>
      <w:r w:rsidRPr="00A67A25">
        <w:t>Lederen der skal sidde for bordenden. For at vise signalværdien i Arbejdsmiljø</w:t>
      </w:r>
      <w:r w:rsidR="00506292">
        <w:t>-</w:t>
      </w:r>
    </w:p>
    <w:p w:rsidR="00441E57" w:rsidRPr="00A67A25" w:rsidRDefault="00441E57" w:rsidP="00506292">
      <w:pPr>
        <w:pStyle w:val="Opstilling-talellerbogst"/>
        <w:numPr>
          <w:ilvl w:val="0"/>
          <w:numId w:val="0"/>
        </w:numPr>
        <w:ind w:left="397" w:hanging="397"/>
      </w:pPr>
      <w:r w:rsidRPr="00A67A25">
        <w:t>arbe</w:t>
      </w:r>
      <w:r w:rsidR="00506292">
        <w:t>j</w:t>
      </w:r>
      <w:r w:rsidRPr="00A67A25">
        <w:t>det.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397" w:hanging="397"/>
        <w:rPr>
          <w:b/>
        </w:rPr>
      </w:pPr>
    </w:p>
    <w:p w:rsidR="00441E57" w:rsidRPr="00D669B7" w:rsidRDefault="00441E57" w:rsidP="00441E57">
      <w:pPr>
        <w:pStyle w:val="Opstilling-talellerbogst"/>
        <w:rPr>
          <w:b/>
        </w:rPr>
      </w:pPr>
      <w:r w:rsidRPr="00D669B7">
        <w:rPr>
          <w:b/>
        </w:rPr>
        <w:t>Meddelelser</w:t>
      </w:r>
      <w:r>
        <w:rPr>
          <w:b/>
        </w:rPr>
        <w:t xml:space="preserve"> – 10 min</w:t>
      </w:r>
    </w:p>
    <w:p w:rsidR="00441E57" w:rsidRDefault="00441E57" w:rsidP="00441E57">
      <w:pPr>
        <w:numPr>
          <w:ilvl w:val="0"/>
          <w:numId w:val="17"/>
        </w:numPr>
      </w:pPr>
      <w:r w:rsidRPr="00A7228C">
        <w:t>Flytninger</w:t>
      </w:r>
    </w:p>
    <w:p w:rsidR="00441E57" w:rsidRDefault="00441E57" w:rsidP="00441E57">
      <w:pPr>
        <w:ind w:left="720"/>
      </w:pPr>
      <w:r>
        <w:t>Rokeringer i Uddannelse. Medarbejdere fra Navitas til Ny Munkegade 120. ICROFS/DCA/Adm. Centeret minimere pladsen er i gang med at se på det.</w:t>
      </w:r>
    </w:p>
    <w:p w:rsidR="00441E57" w:rsidRDefault="00441E57" w:rsidP="00441E57">
      <w:pPr>
        <w:ind w:left="720"/>
      </w:pPr>
      <w:r>
        <w:t>Begrænse huslejen. Det sker i år.</w:t>
      </w:r>
    </w:p>
    <w:p w:rsidR="00441E57" w:rsidRDefault="00441E57" w:rsidP="00441E57">
      <w:pPr>
        <w:ind w:left="720"/>
      </w:pPr>
      <w:r>
        <w:lastRenderedPageBreak/>
        <w:t>Roskilde Øst, gl. Niels Bohr Institut</w:t>
      </w:r>
      <w:r w:rsidR="003C38BA">
        <w:t>s</w:t>
      </w:r>
      <w:r>
        <w:t xml:space="preserve"> faglige miljø flytte</w:t>
      </w:r>
      <w:r w:rsidR="003C38BA">
        <w:t>,</w:t>
      </w:r>
      <w:r>
        <w:t xml:space="preserve"> så de også bliver en del af de faglige miljøer. UNILAB sager – afventer lidt, men det kommer in</w:t>
      </w:r>
      <w:r w:rsidR="003C38BA">
        <w:t xml:space="preserve">denfor det </w:t>
      </w:r>
      <w:r>
        <w:t>næste års tid. Adm. Centeret potentiale for fortætning.</w:t>
      </w:r>
    </w:p>
    <w:p w:rsidR="00441E57" w:rsidRDefault="00441E57" w:rsidP="00441E57">
      <w:pPr>
        <w:ind w:left="720"/>
      </w:pPr>
      <w:r>
        <w:t>UNILAB – 2010, renovering af l</w:t>
      </w:r>
      <w:r w:rsidR="003C38BA">
        <w:t>aboratoriebygninger. Staten investerer i</w:t>
      </w:r>
      <w:r>
        <w:t xml:space="preserve"> lavkonjunktur tider. Projekter i Roskilde, Foulum og i Aarhus.</w:t>
      </w:r>
    </w:p>
    <w:p w:rsidR="00441E57" w:rsidRDefault="003C38BA" w:rsidP="00441E57">
      <w:pPr>
        <w:ind w:left="720"/>
      </w:pPr>
      <w:r>
        <w:t>Ros</w:t>
      </w:r>
      <w:r w:rsidR="00441E57">
        <w:t>kilde udbud der dækker alle bygninger. Afventer hvor meget de starter med i år.</w:t>
      </w:r>
    </w:p>
    <w:p w:rsidR="00441E57" w:rsidRDefault="003C38BA" w:rsidP="00441E57">
      <w:pPr>
        <w:ind w:left="720"/>
      </w:pPr>
      <w:r>
        <w:t xml:space="preserve">Den </w:t>
      </w:r>
      <w:r w:rsidR="00441E57">
        <w:t xml:space="preserve">20. marts </w:t>
      </w:r>
      <w:r>
        <w:t xml:space="preserve">tages det </w:t>
      </w:r>
      <w:r w:rsidR="00441E57">
        <w:t xml:space="preserve">første spadestik i Skejby – nov. 2019 flytter vi ind. Kører efter planen ingen udsættelser. Forsøgsgården ikke opsagt – arbejder stadig med at finde jorden til forsøgsgård. </w:t>
      </w:r>
    </w:p>
    <w:p w:rsidR="00441E57" w:rsidRDefault="00441E57" w:rsidP="00441E57">
      <w:pPr>
        <w:ind w:left="720"/>
      </w:pPr>
      <w:r>
        <w:t xml:space="preserve">Byggesag Universitetsbyen bygning 10. 28000 m2 – 20.000 </w:t>
      </w:r>
      <w:r w:rsidR="003C38BA">
        <w:t xml:space="preserve">til os. Presset på tid. MBG </w:t>
      </w:r>
      <w:r>
        <w:t xml:space="preserve">skal derover 2020. </w:t>
      </w:r>
    </w:p>
    <w:p w:rsidR="00441E57" w:rsidRDefault="00441E57" w:rsidP="00441E57">
      <w:pPr>
        <w:ind w:left="720"/>
      </w:pPr>
      <w:r>
        <w:t>Kathrinebjerg – tager faktisk ret mange ind – rokeringer ST/HE, ST overtager mere og mere, ombygninger/rokeringer. Udvidelse af ingeniør</w:t>
      </w:r>
      <w:r w:rsidR="003C38BA">
        <w:t>området.</w:t>
      </w:r>
    </w:p>
    <w:p w:rsidR="00441E57" w:rsidRDefault="00441E57" w:rsidP="00441E57">
      <w:pPr>
        <w:ind w:left="720"/>
      </w:pPr>
    </w:p>
    <w:p w:rsidR="00441E57" w:rsidRPr="00011527" w:rsidRDefault="00441E57" w:rsidP="00441E57">
      <w:pPr>
        <w:numPr>
          <w:ilvl w:val="0"/>
          <w:numId w:val="17"/>
        </w:numPr>
        <w:rPr>
          <w:b/>
        </w:rPr>
      </w:pPr>
      <w:r w:rsidRPr="00011527">
        <w:rPr>
          <w:b/>
        </w:rPr>
        <w:t>AT-besøg</w:t>
      </w:r>
    </w:p>
    <w:p w:rsidR="00441E57" w:rsidRDefault="00441E57" w:rsidP="00441E57">
      <w:pPr>
        <w:ind w:left="720"/>
      </w:pPr>
      <w:r>
        <w:t>Roskilde og Foulum.</w:t>
      </w:r>
    </w:p>
    <w:p w:rsidR="00F71A85" w:rsidRDefault="00441E57" w:rsidP="00441E57">
      <w:pPr>
        <w:ind w:left="720"/>
      </w:pPr>
      <w:r>
        <w:t>Roskilde: Påbud</w:t>
      </w:r>
      <w:r w:rsidR="00F71A85">
        <w:t xml:space="preserve"> ift. adm.center:</w:t>
      </w:r>
      <w:r>
        <w:t xml:space="preserve"> kantine udsugning virkede </w:t>
      </w:r>
      <w:r w:rsidR="003C38BA">
        <w:t>ikke</w:t>
      </w:r>
      <w:r w:rsidR="00F71A85">
        <w:t xml:space="preserve"> korrekt</w:t>
      </w:r>
      <w:r w:rsidR="003C38BA">
        <w:t xml:space="preserve"> </w:t>
      </w:r>
      <w:r>
        <w:t xml:space="preserve">på emhætte. </w:t>
      </w:r>
    </w:p>
    <w:p w:rsidR="00441E57" w:rsidRDefault="00441E57" w:rsidP="00441E57">
      <w:pPr>
        <w:ind w:left="720"/>
      </w:pPr>
      <w:r>
        <w:t>AT kommer igen den 20. marts.</w:t>
      </w:r>
    </w:p>
    <w:p w:rsidR="00F71A85" w:rsidRDefault="00441E57" w:rsidP="00441E57">
      <w:pPr>
        <w:ind w:left="720"/>
      </w:pPr>
      <w:r>
        <w:t xml:space="preserve">Foulum: Ros, enkelt strakspåbud i køkkenet, gulvet </w:t>
      </w:r>
      <w:r w:rsidR="003C38BA">
        <w:t xml:space="preserve">var </w:t>
      </w:r>
      <w:r>
        <w:t xml:space="preserve">for glat. </w:t>
      </w:r>
    </w:p>
    <w:p w:rsidR="00441E57" w:rsidRDefault="003C38BA" w:rsidP="00441E57">
      <w:pPr>
        <w:ind w:left="720"/>
      </w:pPr>
      <w:r>
        <w:t xml:space="preserve">Medarbejdersiden har </w:t>
      </w:r>
      <w:r w:rsidR="00441E57">
        <w:t xml:space="preserve">en stor rolle i at </w:t>
      </w:r>
      <w:r>
        <w:t xml:space="preserve">vise, </w:t>
      </w:r>
      <w:r w:rsidR="00441E57">
        <w:t>hvordan vi gør det. Forklare AT hvor</w:t>
      </w:r>
      <w:r>
        <w:t>dan I</w:t>
      </w:r>
      <w:r w:rsidR="00441E57">
        <w:t xml:space="preserve"> gør det.</w:t>
      </w:r>
    </w:p>
    <w:p w:rsidR="00441E57" w:rsidRDefault="00441E57" w:rsidP="00441E57">
      <w:pPr>
        <w:ind w:left="720"/>
      </w:pPr>
      <w:r>
        <w:t>Roste at der ingen leder var med rundt. God pointe.</w:t>
      </w:r>
    </w:p>
    <w:p w:rsidR="00441E57" w:rsidRDefault="00441E57" w:rsidP="00441E57">
      <w:pPr>
        <w:ind w:left="720"/>
      </w:pPr>
      <w:r>
        <w:t>Er der noget så bliver det lavet – der er ledelsesmæssig opbakning til det.</w:t>
      </w:r>
    </w:p>
    <w:p w:rsidR="00441E57" w:rsidRDefault="00441E57" w:rsidP="00441E57">
      <w:pPr>
        <w:ind w:left="720"/>
      </w:pPr>
    </w:p>
    <w:p w:rsidR="00441E57" w:rsidRPr="00011527" w:rsidRDefault="00441E57" w:rsidP="00441E57">
      <w:pPr>
        <w:numPr>
          <w:ilvl w:val="0"/>
          <w:numId w:val="17"/>
        </w:numPr>
        <w:rPr>
          <w:b/>
        </w:rPr>
      </w:pPr>
      <w:r w:rsidRPr="00011527">
        <w:rPr>
          <w:b/>
        </w:rPr>
        <w:t>Arbejdsskader</w:t>
      </w:r>
    </w:p>
    <w:p w:rsidR="00441E57" w:rsidRDefault="00441E57" w:rsidP="00441E57">
      <w:pPr>
        <w:ind w:left="720"/>
      </w:pPr>
      <w:r>
        <w:t xml:space="preserve">Ingen på det sidste. </w:t>
      </w:r>
    </w:p>
    <w:p w:rsidR="005F709D" w:rsidRDefault="005F709D" w:rsidP="00441E57">
      <w:pPr>
        <w:ind w:left="720"/>
      </w:pPr>
    </w:p>
    <w:p w:rsidR="00441E57" w:rsidRPr="00011527" w:rsidRDefault="00441E57" w:rsidP="00441E57">
      <w:pPr>
        <w:numPr>
          <w:ilvl w:val="0"/>
          <w:numId w:val="17"/>
        </w:numPr>
        <w:rPr>
          <w:b/>
        </w:rPr>
      </w:pPr>
      <w:r w:rsidRPr="00011527">
        <w:rPr>
          <w:b/>
        </w:rPr>
        <w:t>Økonomi på Adm. Centeret</w:t>
      </w:r>
    </w:p>
    <w:p w:rsidR="00441E57" w:rsidRDefault="005F709D" w:rsidP="00441E57">
      <w:pPr>
        <w:ind w:left="720"/>
      </w:pPr>
      <w:r>
        <w:t>Budget i administrationsc</w:t>
      </w:r>
      <w:r w:rsidR="00441E57">
        <w:t xml:space="preserve">enteret 150 mio. kr. </w:t>
      </w:r>
      <w:r>
        <w:t xml:space="preserve">og vi kommer </w:t>
      </w:r>
      <w:r w:rsidR="00441E57">
        <w:t xml:space="preserve">ud med et overskud på 4 mio kr. </w:t>
      </w:r>
      <w:r>
        <w:t xml:space="preserve">Vi har fået et </w:t>
      </w:r>
      <w:r w:rsidR="00441E57">
        <w:t>tilskud fra fakultet sidste</w:t>
      </w:r>
      <w:r>
        <w:t xml:space="preserve"> år på </w:t>
      </w:r>
      <w:r w:rsidR="00441E57">
        <w:t xml:space="preserve">1 mio kr. </w:t>
      </w:r>
      <w:r>
        <w:t>til</w:t>
      </w:r>
      <w:r w:rsidR="00F71A85">
        <w:t xml:space="preserve"> ”isolering” af IT koblet til</w:t>
      </w:r>
      <w:r>
        <w:t xml:space="preserve"> laboratorie</w:t>
      </w:r>
      <w:r w:rsidR="00441E57">
        <w:t xml:space="preserve">udstyr </w:t>
      </w:r>
      <w:r w:rsidR="00F71A85">
        <w:t>fra internettet. Bliver først købt og installeret i 2018.</w:t>
      </w:r>
    </w:p>
    <w:p w:rsidR="00F71A85" w:rsidRDefault="00441E57" w:rsidP="00441E57">
      <w:pPr>
        <w:ind w:left="720"/>
      </w:pPr>
      <w:r>
        <w:t>Afskedigelse</w:t>
      </w:r>
      <w:r w:rsidR="005F709D">
        <w:t>s</w:t>
      </w:r>
      <w:r>
        <w:t xml:space="preserve">runden </w:t>
      </w:r>
      <w:r w:rsidR="005F709D">
        <w:t xml:space="preserve">endte med </w:t>
      </w:r>
      <w:r w:rsidR="00F71A85">
        <w:t xml:space="preserve">at ramme </w:t>
      </w:r>
      <w:r w:rsidR="005F709D">
        <w:t>fire</w:t>
      </w:r>
      <w:r>
        <w:t xml:space="preserve"> medarb</w:t>
      </w:r>
      <w:r w:rsidR="005F709D">
        <w:t>ejdere og vi blev</w:t>
      </w:r>
      <w:r w:rsidR="004A1975">
        <w:t xml:space="preserve"> </w:t>
      </w:r>
      <w:r w:rsidR="005F709D">
        <w:t>i alt 15</w:t>
      </w:r>
      <w:r>
        <w:t xml:space="preserve"> </w:t>
      </w:r>
      <w:r w:rsidR="005F709D">
        <w:t xml:space="preserve">medarbejdere mindre. </w:t>
      </w:r>
      <w:r w:rsidR="00F71A85">
        <w:t>Tog initiativer a</w:t>
      </w:r>
      <w:r>
        <w:t xml:space="preserve">llerede </w:t>
      </w:r>
      <w:r w:rsidR="00F71A85">
        <w:t>lige efter</w:t>
      </w:r>
      <w:r>
        <w:t xml:space="preserve"> sommerferien. </w:t>
      </w:r>
    </w:p>
    <w:p w:rsidR="00441E57" w:rsidRDefault="00441E57" w:rsidP="00441E57">
      <w:pPr>
        <w:ind w:left="720"/>
      </w:pPr>
      <w:r>
        <w:t xml:space="preserve">Driftsudgifter bliver </w:t>
      </w:r>
      <w:r w:rsidR="00F71A85">
        <w:t xml:space="preserve">også naturligt nok </w:t>
      </w:r>
      <w:r>
        <w:t>mindre. Ikke afskediget medarbejder uden grund.</w:t>
      </w:r>
    </w:p>
    <w:p w:rsidR="00F71A85" w:rsidRDefault="00F71A85" w:rsidP="00441E57">
      <w:pPr>
        <w:ind w:left="720"/>
      </w:pPr>
      <w:r>
        <w:t>En stor del af udgifterne til procesoptimering blev finansieret af direktøren.</w:t>
      </w:r>
    </w:p>
    <w:p w:rsidR="00441E57" w:rsidRDefault="00441E57" w:rsidP="00441E57">
      <w:pPr>
        <w:ind w:left="720"/>
      </w:pPr>
      <w:r>
        <w:t>Dialog med de</w:t>
      </w:r>
      <w:r w:rsidR="0092356D">
        <w:t xml:space="preserve">kanen om vi kan bruge </w:t>
      </w:r>
      <w:r w:rsidR="00F71A85">
        <w:t>overskuddet fra 2017</w:t>
      </w:r>
      <w:r w:rsidR="0092356D">
        <w:t xml:space="preserve"> i år på </w:t>
      </w:r>
      <w:r>
        <w:t>procesoptim</w:t>
      </w:r>
      <w:r w:rsidR="0092356D">
        <w:t>e</w:t>
      </w:r>
      <w:r>
        <w:t xml:space="preserve">ring/kompetenceudvikling. </w:t>
      </w:r>
    </w:p>
    <w:p w:rsidR="00441E57" w:rsidRPr="00A7228C" w:rsidRDefault="00441E57" w:rsidP="00441E57">
      <w:pPr>
        <w:ind w:left="360"/>
      </w:pPr>
    </w:p>
    <w:p w:rsidR="00441E57" w:rsidRDefault="00441E57" w:rsidP="00441E57">
      <w:pPr>
        <w:pStyle w:val="Opstilling-talellerbogst"/>
        <w:rPr>
          <w:b/>
        </w:rPr>
      </w:pPr>
      <w:r>
        <w:rPr>
          <w:b/>
        </w:rPr>
        <w:t>A</w:t>
      </w:r>
      <w:r w:rsidRPr="006C1793">
        <w:rPr>
          <w:b/>
        </w:rPr>
        <w:t>rbejdsmil</w:t>
      </w:r>
      <w:r>
        <w:rPr>
          <w:b/>
        </w:rPr>
        <w:t>jødrøftelsen for 2018/2019</w:t>
      </w:r>
    </w:p>
    <w:p w:rsidR="00441E57" w:rsidRDefault="00441E57" w:rsidP="00441E57">
      <w:pPr>
        <w:pStyle w:val="Opstilling-talellerbogst"/>
        <w:numPr>
          <w:ilvl w:val="0"/>
          <w:numId w:val="19"/>
        </w:numPr>
      </w:pPr>
      <w:r>
        <w:lastRenderedPageBreak/>
        <w:t>Bent fremsender/medbringer en kopi til diskussion</w:t>
      </w:r>
      <w:r w:rsidR="00552EFB">
        <w:t>.</w:t>
      </w:r>
    </w:p>
    <w:p w:rsidR="00441E57" w:rsidRDefault="00F71A85" w:rsidP="00441E57">
      <w:pPr>
        <w:pStyle w:val="Opstilling-talellerbogst"/>
        <w:numPr>
          <w:ilvl w:val="0"/>
          <w:numId w:val="0"/>
        </w:numPr>
        <w:ind w:left="757"/>
      </w:pPr>
      <w:r>
        <w:t>Bliver lave</w:t>
      </w:r>
      <w:r w:rsidR="00441E57">
        <w:t xml:space="preserve">så hurtigt som muligt og udkast bliver sendt rundt. Efter kommentarer bliver den endelige </w:t>
      </w:r>
      <w:r w:rsidR="00552EFB">
        <w:t xml:space="preserve">Arbejdsmiljødrøftelse </w:t>
      </w:r>
      <w:r w:rsidR="00441E57">
        <w:t>underskrevet.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rPr>
          <w:b/>
        </w:rPr>
      </w:pPr>
    </w:p>
    <w:p w:rsidR="00441E57" w:rsidRDefault="00441E57" w:rsidP="00441E57">
      <w:pPr>
        <w:pStyle w:val="Opstilling-talellerbogst"/>
        <w:rPr>
          <w:b/>
        </w:rPr>
      </w:pPr>
      <w:r>
        <w:rPr>
          <w:b/>
        </w:rPr>
        <w:t>Opfølgning på lokale handleplaner for psykisk APV</w:t>
      </w:r>
    </w:p>
    <w:p w:rsidR="00441E57" w:rsidRDefault="00441E57" w:rsidP="00441E57">
      <w:pPr>
        <w:pStyle w:val="Opstilling-talellerbogst"/>
        <w:numPr>
          <w:ilvl w:val="0"/>
          <w:numId w:val="20"/>
        </w:numPr>
      </w:pPr>
      <w:r>
        <w:t>opsamling fra p-APV-følgegruppe</w:t>
      </w:r>
    </w:p>
    <w:p w:rsidR="00441E57" w:rsidRDefault="00552EFB" w:rsidP="00441E57">
      <w:pPr>
        <w:pStyle w:val="Opstilling-talellerbogst"/>
        <w:numPr>
          <w:ilvl w:val="0"/>
          <w:numId w:val="0"/>
        </w:numPr>
        <w:ind w:left="757"/>
      </w:pPr>
      <w:r>
        <w:t>Se vedhæftede notat.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757"/>
      </w:pPr>
    </w:p>
    <w:p w:rsidR="00441E57" w:rsidRDefault="00441E57" w:rsidP="00441E57">
      <w:pPr>
        <w:pStyle w:val="Opstilling-talellerbogst"/>
        <w:numPr>
          <w:ilvl w:val="0"/>
          <w:numId w:val="20"/>
        </w:numPr>
      </w:pPr>
      <w:r>
        <w:t>drøftelse af indsatser i 2019</w:t>
      </w:r>
    </w:p>
    <w:p w:rsidR="00441E57" w:rsidRDefault="00552EFB" w:rsidP="00441E57">
      <w:pPr>
        <w:pStyle w:val="Opstilling-talellerbogst"/>
        <w:numPr>
          <w:ilvl w:val="0"/>
          <w:numId w:val="0"/>
        </w:numPr>
        <w:ind w:left="757"/>
      </w:pPr>
      <w:r>
        <w:t>Se vedhæftede notat.</w:t>
      </w:r>
    </w:p>
    <w:p w:rsidR="00552EFB" w:rsidRDefault="00552EFB" w:rsidP="00441E57">
      <w:pPr>
        <w:pStyle w:val="Opstilling-talellerbogst"/>
        <w:numPr>
          <w:ilvl w:val="0"/>
          <w:numId w:val="0"/>
        </w:numPr>
        <w:ind w:left="757"/>
      </w:pPr>
    </w:p>
    <w:p w:rsidR="00441E57" w:rsidRDefault="00441E57" w:rsidP="00441E57">
      <w:pPr>
        <w:pStyle w:val="Opstilling-talellerbogst"/>
        <w:rPr>
          <w:b/>
        </w:rPr>
      </w:pPr>
      <w:r>
        <w:rPr>
          <w:b/>
        </w:rPr>
        <w:t>Opfølgning på førstehjælp – 10 min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397"/>
      </w:pPr>
      <w:r>
        <w:t>Er der fremdrift?</w:t>
      </w:r>
    </w:p>
    <w:p w:rsidR="00441E57" w:rsidRDefault="00441E57" w:rsidP="00441E57">
      <w:pPr>
        <w:pStyle w:val="Opstilling-talellerbogst"/>
        <w:numPr>
          <w:ilvl w:val="0"/>
          <w:numId w:val="18"/>
        </w:numPr>
      </w:pPr>
      <w:r>
        <w:t>Grundkurser</w:t>
      </w:r>
    </w:p>
    <w:p w:rsidR="001906D9" w:rsidRDefault="001906D9" w:rsidP="00441E57">
      <w:pPr>
        <w:pStyle w:val="Opstilling-talellerbogst"/>
        <w:numPr>
          <w:ilvl w:val="0"/>
          <w:numId w:val="18"/>
        </w:numPr>
      </w:pPr>
      <w:r>
        <w:t>Der har været afholdt fem førstehjælpskurser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757"/>
      </w:pPr>
      <w:r>
        <w:t>LAMU-deltagere sender bevis til DMA, så det kan blive lagt på deres personsag.</w:t>
      </w:r>
    </w:p>
    <w:p w:rsidR="001906D9" w:rsidRDefault="00441E57" w:rsidP="001906D9">
      <w:pPr>
        <w:pStyle w:val="Opstilling-talellerbogst"/>
        <w:numPr>
          <w:ilvl w:val="0"/>
          <w:numId w:val="18"/>
        </w:numPr>
      </w:pPr>
      <w:r>
        <w:t>Repetitionskurser</w:t>
      </w:r>
      <w:r w:rsidR="001906D9">
        <w:br/>
        <w:t>Dette tager vi op til foråret 2019.</w:t>
      </w:r>
    </w:p>
    <w:p w:rsidR="00441E57" w:rsidRDefault="00441E57" w:rsidP="00441E57">
      <w:pPr>
        <w:pStyle w:val="Opstilling-talellerbogst"/>
        <w:numPr>
          <w:ilvl w:val="0"/>
          <w:numId w:val="18"/>
        </w:numPr>
      </w:pPr>
      <w:r>
        <w:t>Andre og bedre førstehjælpskasser</w:t>
      </w:r>
    </w:p>
    <w:p w:rsidR="00441E57" w:rsidRDefault="00A844B3" w:rsidP="00441E57">
      <w:pPr>
        <w:pStyle w:val="Opstilling-talellerbogst"/>
        <w:numPr>
          <w:ilvl w:val="0"/>
          <w:numId w:val="0"/>
        </w:numPr>
        <w:ind w:left="757"/>
      </w:pPr>
      <w:r>
        <w:t>Administrations</w:t>
      </w:r>
      <w:r w:rsidR="004A1975">
        <w:t>c</w:t>
      </w:r>
      <w:r w:rsidR="00441E57">
        <w:t>enteret</w:t>
      </w:r>
      <w:r>
        <w:t>s</w:t>
      </w:r>
      <w:r w:rsidR="00441E57">
        <w:t xml:space="preserve"> </w:t>
      </w:r>
      <w:r>
        <w:t xml:space="preserve">arbejdsmiljørepræsentanter </w:t>
      </w:r>
      <w:r w:rsidR="00441E57">
        <w:t>skal med ind</w:t>
      </w:r>
      <w:r w:rsidR="004A1975">
        <w:t xml:space="preserve"> </w:t>
      </w:r>
      <w:r w:rsidR="00441E57">
        <w:t xml:space="preserve">over placering og antal. Placering </w:t>
      </w:r>
      <w:r>
        <w:t xml:space="preserve">meldes ind til </w:t>
      </w:r>
      <w:r w:rsidR="00441E57">
        <w:t xml:space="preserve">Susanna og </w:t>
      </w:r>
      <w:r>
        <w:t>hun sørger for indkøb og giver tilbagemelding til LAMU.</w:t>
      </w:r>
      <w:r w:rsidR="00441E57">
        <w:t xml:space="preserve"> 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757"/>
      </w:pPr>
    </w:p>
    <w:p w:rsidR="00441E57" w:rsidRPr="002371EC" w:rsidRDefault="00441E57" w:rsidP="00441E57">
      <w:pPr>
        <w:pStyle w:val="Opstilling-talellerbogst"/>
        <w:rPr>
          <w:b/>
        </w:rPr>
      </w:pPr>
      <w:r w:rsidRPr="0010770A">
        <w:rPr>
          <w:rFonts w:cs="Calibri"/>
          <w:b/>
          <w:color w:val="000000"/>
        </w:rPr>
        <w:t>Arbejdsmiljø-statistikken 2017</w:t>
      </w:r>
    </w:p>
    <w:p w:rsidR="00441E57" w:rsidRPr="008376D5" w:rsidRDefault="006254BC" w:rsidP="00441E57">
      <w:pPr>
        <w:pStyle w:val="Opstilling-talellerbogst"/>
        <w:numPr>
          <w:ilvl w:val="0"/>
          <w:numId w:val="0"/>
        </w:numPr>
        <w:ind w:left="397"/>
        <w:rPr>
          <w:rFonts w:cs="Calibri"/>
          <w:color w:val="000000"/>
        </w:rPr>
      </w:pPr>
      <w:r>
        <w:rPr>
          <w:rFonts w:cs="Calibri"/>
          <w:color w:val="000000"/>
        </w:rPr>
        <w:t xml:space="preserve">Vi har et fald i </w:t>
      </w:r>
      <w:r w:rsidR="00441E57" w:rsidRPr="008376D5">
        <w:rPr>
          <w:rFonts w:cs="Calibri"/>
          <w:color w:val="000000"/>
        </w:rPr>
        <w:t>Adm</w:t>
      </w:r>
      <w:r>
        <w:rPr>
          <w:rFonts w:cs="Calibri"/>
          <w:color w:val="000000"/>
        </w:rPr>
        <w:t>inistrationsc</w:t>
      </w:r>
      <w:r w:rsidR="00441E57" w:rsidRPr="008376D5">
        <w:rPr>
          <w:rFonts w:cs="Calibri"/>
          <w:color w:val="000000"/>
        </w:rPr>
        <w:t>enter</w:t>
      </w:r>
      <w:r>
        <w:rPr>
          <w:rFonts w:cs="Calibri"/>
          <w:color w:val="000000"/>
        </w:rPr>
        <w:t xml:space="preserve">et </w:t>
      </w:r>
      <w:r w:rsidR="00441E57" w:rsidRPr="008376D5">
        <w:rPr>
          <w:rFonts w:cs="Calibri"/>
          <w:color w:val="000000"/>
        </w:rPr>
        <w:t xml:space="preserve">på 2,7 dage fra 2016 til 2017. </w:t>
      </w:r>
    </w:p>
    <w:p w:rsidR="00441E57" w:rsidRPr="008376D5" w:rsidRDefault="00441E57" w:rsidP="00441E57">
      <w:pPr>
        <w:pStyle w:val="Opstilling-talellerbogst"/>
        <w:numPr>
          <w:ilvl w:val="0"/>
          <w:numId w:val="0"/>
        </w:numPr>
        <w:ind w:left="397"/>
        <w:rPr>
          <w:rFonts w:cs="Calibri"/>
          <w:color w:val="000000"/>
        </w:rPr>
      </w:pPr>
      <w:r w:rsidRPr="008376D5">
        <w:rPr>
          <w:rFonts w:cs="Calibri"/>
          <w:color w:val="000000"/>
        </w:rPr>
        <w:t xml:space="preserve">Langtidssygemeldinger har influeret på det tal. Risiko for tilbagefald i forbindelse med nedskæringer. </w:t>
      </w:r>
    </w:p>
    <w:p w:rsidR="00441E57" w:rsidRPr="008376D5" w:rsidRDefault="00441E57" w:rsidP="00441E57">
      <w:pPr>
        <w:pStyle w:val="Opstilling-talellerbogst"/>
        <w:numPr>
          <w:ilvl w:val="0"/>
          <w:numId w:val="0"/>
        </w:numPr>
        <w:ind w:left="397"/>
        <w:rPr>
          <w:rFonts w:cs="Calibri"/>
          <w:color w:val="000000"/>
        </w:rPr>
      </w:pPr>
      <w:r w:rsidRPr="008376D5">
        <w:rPr>
          <w:rFonts w:cs="Calibri"/>
          <w:color w:val="000000"/>
        </w:rPr>
        <w:t>Arb</w:t>
      </w:r>
      <w:r w:rsidR="006254BC">
        <w:rPr>
          <w:rFonts w:cs="Calibri"/>
          <w:color w:val="000000"/>
        </w:rPr>
        <w:t>ejdsm</w:t>
      </w:r>
      <w:r w:rsidRPr="008376D5">
        <w:rPr>
          <w:rFonts w:cs="Calibri"/>
          <w:color w:val="000000"/>
        </w:rPr>
        <w:t>iljørepr</w:t>
      </w:r>
      <w:r w:rsidR="006254BC">
        <w:rPr>
          <w:rFonts w:cs="Calibri"/>
          <w:color w:val="000000"/>
        </w:rPr>
        <w:t>æsentanter har en</w:t>
      </w:r>
      <w:r w:rsidR="004A1975">
        <w:rPr>
          <w:rFonts w:cs="Calibri"/>
          <w:color w:val="000000"/>
        </w:rPr>
        <w:t xml:space="preserve"> </w:t>
      </w:r>
      <w:r w:rsidR="006254BC">
        <w:rPr>
          <w:rFonts w:cs="Calibri"/>
          <w:color w:val="000000"/>
        </w:rPr>
        <w:t>vigtig</w:t>
      </w:r>
      <w:r w:rsidRPr="008376D5">
        <w:rPr>
          <w:rFonts w:cs="Calibri"/>
          <w:color w:val="000000"/>
        </w:rPr>
        <w:t xml:space="preserve"> rolle – det er vores kollegaer vi skal holde øje med.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397"/>
        <w:rPr>
          <w:rFonts w:cs="Calibri"/>
          <w:color w:val="000000"/>
        </w:rPr>
      </w:pPr>
      <w:r w:rsidRPr="008376D5">
        <w:rPr>
          <w:rFonts w:cs="Calibri"/>
          <w:color w:val="000000"/>
        </w:rPr>
        <w:t xml:space="preserve">Arbejdsulykker – antallet steget 2015-2017 </w:t>
      </w:r>
      <w:r w:rsidR="006254BC">
        <w:rPr>
          <w:rFonts w:cs="Calibri"/>
          <w:color w:val="000000"/>
        </w:rPr>
        <w:t xml:space="preserve">på området </w:t>
      </w:r>
      <w:r w:rsidRPr="008376D5">
        <w:rPr>
          <w:rFonts w:cs="Calibri"/>
          <w:color w:val="000000"/>
        </w:rPr>
        <w:t>fald og løft.</w:t>
      </w:r>
      <w:r w:rsidR="00B750DB">
        <w:rPr>
          <w:rFonts w:cs="Calibri"/>
          <w:color w:val="000000"/>
        </w:rPr>
        <w:t xml:space="preserve"> Men fortsat er det ikke alarmerende tal. </w:t>
      </w:r>
      <w:r w:rsidRPr="008376D5">
        <w:rPr>
          <w:rFonts w:cs="Calibri"/>
          <w:color w:val="000000"/>
        </w:rPr>
        <w:t>Fire uden fravær og to med fravær.</w:t>
      </w:r>
      <w:r>
        <w:rPr>
          <w:rFonts w:cs="Calibri"/>
          <w:color w:val="000000"/>
        </w:rPr>
        <w:t xml:space="preserve"> Set i forhold til hvor mange medarbejdere vi er, så er det </w:t>
      </w:r>
      <w:r w:rsidR="00B750DB">
        <w:rPr>
          <w:rFonts w:cs="Calibri"/>
          <w:color w:val="000000"/>
        </w:rPr>
        <w:t>acceptabelt</w:t>
      </w:r>
      <w:r>
        <w:rPr>
          <w:rFonts w:cs="Calibri"/>
          <w:color w:val="000000"/>
        </w:rPr>
        <w:t>.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397"/>
        <w:rPr>
          <w:rFonts w:cs="Calibri"/>
          <w:color w:val="000000"/>
        </w:rPr>
      </w:pPr>
      <w:r>
        <w:rPr>
          <w:rFonts w:cs="Calibri"/>
          <w:color w:val="000000"/>
        </w:rPr>
        <w:t>Psykologbistand har været en lille stigning. Det kan være effekt af at vi har fået skubbet nogle kollegaer i den retning</w:t>
      </w:r>
      <w:r w:rsidR="006254BC">
        <w:rPr>
          <w:rFonts w:cs="Calibri"/>
          <w:color w:val="000000"/>
        </w:rPr>
        <w:t>.</w:t>
      </w:r>
    </w:p>
    <w:p w:rsidR="00441E57" w:rsidRPr="00B07986" w:rsidRDefault="00441E57" w:rsidP="00441E57">
      <w:pPr>
        <w:pStyle w:val="Opstilling-talellerbogst"/>
        <w:numPr>
          <w:ilvl w:val="0"/>
          <w:numId w:val="0"/>
        </w:numPr>
        <w:ind w:left="397"/>
        <w:rPr>
          <w:b/>
        </w:rPr>
      </w:pPr>
      <w:r>
        <w:rPr>
          <w:rFonts w:cs="Calibri"/>
          <w:color w:val="000000"/>
        </w:rPr>
        <w:t>AUHRA – fravær, alarmer. Sygefraværssamtaler, tættere opfølgning på sygefraværet. Samtalerne gør at vi kan reducere antal af sygedage. Vi ligger over landsgennemsnittet, burde få det ned under gennemsnittet. Tag</w:t>
      </w:r>
      <w:r w:rsidR="006254BC">
        <w:rPr>
          <w:rFonts w:cs="Calibri"/>
          <w:color w:val="000000"/>
        </w:rPr>
        <w:t>e</w:t>
      </w:r>
      <w:r>
        <w:rPr>
          <w:rFonts w:cs="Calibri"/>
          <w:color w:val="000000"/>
        </w:rPr>
        <w:t xml:space="preserve"> en snak hjælper altid. Trivselssamtaler – respekteret/tillid. Vi skal gøre en indsats ellers hænger det ikke sammen. </w:t>
      </w:r>
    </w:p>
    <w:p w:rsidR="00441E57" w:rsidRPr="00B07986" w:rsidRDefault="00441E57" w:rsidP="00441E57">
      <w:pPr>
        <w:pStyle w:val="Opstilling-talellerbogst"/>
        <w:numPr>
          <w:ilvl w:val="0"/>
          <w:numId w:val="0"/>
        </w:numPr>
        <w:rPr>
          <w:b/>
        </w:rPr>
      </w:pPr>
    </w:p>
    <w:p w:rsidR="00441E57" w:rsidRDefault="00441E57" w:rsidP="00441E57">
      <w:pPr>
        <w:pStyle w:val="Opstilling-talellerbogst"/>
        <w:rPr>
          <w:b/>
        </w:rPr>
      </w:pPr>
      <w:r>
        <w:rPr>
          <w:b/>
        </w:rPr>
        <w:t>Organisering af LSU &amp; LAMU møder</w:t>
      </w:r>
    </w:p>
    <w:p w:rsidR="00441E57" w:rsidRPr="007137FC" w:rsidRDefault="00441E57" w:rsidP="00441E57">
      <w:pPr>
        <w:pStyle w:val="Opstilling-talellerbogst"/>
        <w:numPr>
          <w:ilvl w:val="0"/>
          <w:numId w:val="0"/>
        </w:numPr>
        <w:ind w:left="397"/>
      </w:pPr>
    </w:p>
    <w:p w:rsidR="00F10D72" w:rsidRDefault="00441E57" w:rsidP="00441E57">
      <w:pPr>
        <w:pStyle w:val="Opstilling-talellerbogst"/>
        <w:numPr>
          <w:ilvl w:val="0"/>
          <w:numId w:val="0"/>
        </w:numPr>
        <w:ind w:left="397"/>
      </w:pPr>
      <w:r>
        <w:lastRenderedPageBreak/>
        <w:t>D</w:t>
      </w:r>
      <w:r w:rsidR="00B750DB">
        <w:t>er er en d</w:t>
      </w:r>
      <w:r>
        <w:t xml:space="preserve">el sammenfald med LAMU og LSU indhold. Møderne </w:t>
      </w:r>
      <w:r w:rsidR="00B750DB">
        <w:t xml:space="preserve">forsøges lagt </w:t>
      </w:r>
      <w:r>
        <w:t xml:space="preserve">i forlængelse </w:t>
      </w:r>
      <w:r w:rsidR="00B750DB">
        <w:t>af hinanden</w:t>
      </w:r>
      <w:r w:rsidR="00F10D72">
        <w:t xml:space="preserve"> og overlap med fælles punkter</w:t>
      </w:r>
      <w:r w:rsidR="00B750DB">
        <w:t xml:space="preserve">. </w:t>
      </w:r>
    </w:p>
    <w:p w:rsidR="00441E57" w:rsidRDefault="00B750DB" w:rsidP="00441E57">
      <w:pPr>
        <w:pStyle w:val="Opstilling-talellerbogst"/>
        <w:numPr>
          <w:ilvl w:val="0"/>
          <w:numId w:val="0"/>
        </w:numPr>
        <w:ind w:left="397"/>
      </w:pPr>
      <w:r>
        <w:t xml:space="preserve">Kan </w:t>
      </w:r>
      <w:r w:rsidR="00F10D72">
        <w:t xml:space="preserve">også </w:t>
      </w:r>
      <w:r>
        <w:t>være med til at få en klar ansvarsfordeling.</w:t>
      </w:r>
      <w:r w:rsidR="00441E57">
        <w:t xml:space="preserve"> </w:t>
      </w:r>
    </w:p>
    <w:p w:rsidR="00C1766B" w:rsidRDefault="004D7875" w:rsidP="00441E57">
      <w:pPr>
        <w:pStyle w:val="Opstilling-talellerbogst"/>
        <w:numPr>
          <w:ilvl w:val="0"/>
          <w:numId w:val="0"/>
        </w:numPr>
        <w:ind w:left="397"/>
      </w:pPr>
      <w:r>
        <w:t>Vi laver en p</w:t>
      </w:r>
      <w:r w:rsidR="00441E57">
        <w:t xml:space="preserve">røveperiode i år. Forberedelse af møderne </w:t>
      </w:r>
      <w:r w:rsidR="00F10D72">
        <w:t xml:space="preserve">sker sammen med næstformændende </w:t>
      </w:r>
      <w:r w:rsidR="00441E57">
        <w:t>for LSU</w:t>
      </w:r>
      <w:r w:rsidR="00F10D72">
        <w:t xml:space="preserve"> og LAMU</w:t>
      </w:r>
      <w:r w:rsidR="00441E57">
        <w:t>.</w:t>
      </w:r>
      <w:r w:rsidR="00C1766B">
        <w:t xml:space="preserve"> </w:t>
      </w:r>
      <w:r w:rsidR="00441E57">
        <w:t xml:space="preserve">LAMU-møde </w:t>
      </w:r>
      <w:r w:rsidR="00F10D72">
        <w:t xml:space="preserve">holdes </w:t>
      </w:r>
      <w:r w:rsidR="00441E57">
        <w:t xml:space="preserve">først. </w:t>
      </w:r>
    </w:p>
    <w:p w:rsidR="00441E57" w:rsidRDefault="00C1766B" w:rsidP="00441E57">
      <w:pPr>
        <w:pStyle w:val="Opstilling-talellerbogst"/>
        <w:numPr>
          <w:ilvl w:val="0"/>
          <w:numId w:val="0"/>
        </w:numPr>
        <w:ind w:left="397"/>
      </w:pPr>
      <w:r>
        <w:t>A</w:t>
      </w:r>
      <w:r w:rsidR="00441E57">
        <w:t>lle</w:t>
      </w:r>
      <w:r>
        <w:t xml:space="preserve"> i arbejdsmiljøorganisationen får indkaldelse og materiale - </w:t>
      </w:r>
      <w:r w:rsidR="00441E57">
        <w:t xml:space="preserve">kun </w:t>
      </w:r>
      <w:r>
        <w:t>LAMU deltager</w:t>
      </w:r>
      <w:r w:rsidR="00441E57">
        <w:t xml:space="preserve"> </w:t>
      </w:r>
      <w:r>
        <w:t>i</w:t>
      </w:r>
      <w:r w:rsidR="00441E57">
        <w:t xml:space="preserve"> møderne.</w:t>
      </w:r>
    </w:p>
    <w:p w:rsidR="00441E57" w:rsidRPr="00B30DDC" w:rsidRDefault="00441E57" w:rsidP="00441E57">
      <w:pPr>
        <w:pStyle w:val="Opstilling-talellerbogst"/>
        <w:numPr>
          <w:ilvl w:val="0"/>
          <w:numId w:val="0"/>
        </w:numPr>
        <w:ind w:left="397"/>
      </w:pPr>
    </w:p>
    <w:p w:rsidR="00441E57" w:rsidRPr="00723761" w:rsidRDefault="00441E57" w:rsidP="00441E57">
      <w:pPr>
        <w:pStyle w:val="Opstilling-talellerbogst"/>
        <w:rPr>
          <w:b/>
        </w:rPr>
      </w:pPr>
      <w:r w:rsidRPr="00723761">
        <w:rPr>
          <w:b/>
        </w:rPr>
        <w:t>Kommende punkter på dagsordenen</w:t>
      </w:r>
    </w:p>
    <w:p w:rsidR="00441E57" w:rsidRDefault="00441E57" w:rsidP="00441E57">
      <w:pPr>
        <w:pStyle w:val="Opstilling-talellerbogst"/>
        <w:numPr>
          <w:ilvl w:val="0"/>
          <w:numId w:val="0"/>
        </w:numPr>
        <w:ind w:left="794" w:hanging="397"/>
      </w:pPr>
      <w:r>
        <w:t>Ingen lige p.</w:t>
      </w:r>
      <w:r w:rsidR="004D7875">
        <w:t>t. send</w:t>
      </w:r>
      <w:r>
        <w:t xml:space="preserve"> evt. emner I ønsker behandlet til Susanna/Niels.</w:t>
      </w:r>
    </w:p>
    <w:p w:rsidR="003637C5" w:rsidRDefault="003637C5" w:rsidP="003637C5">
      <w:pPr>
        <w:pStyle w:val="Opstilling-talellerbogst"/>
        <w:numPr>
          <w:ilvl w:val="0"/>
          <w:numId w:val="0"/>
        </w:numPr>
        <w:ind w:left="426" w:hanging="29"/>
      </w:pPr>
    </w:p>
    <w:p w:rsidR="003637C5" w:rsidRDefault="00441E57" w:rsidP="003637C5">
      <w:pPr>
        <w:pStyle w:val="Opstilling-talellerbogst"/>
        <w:numPr>
          <w:ilvl w:val="0"/>
          <w:numId w:val="0"/>
        </w:numPr>
        <w:ind w:left="426" w:hanging="29"/>
      </w:pPr>
      <w:r>
        <w:t xml:space="preserve">Arbejdsmiljøredegørelsen </w:t>
      </w:r>
      <w:r w:rsidR="003637C5">
        <w:t>tager vi på som punkt igen.</w:t>
      </w:r>
      <w:r>
        <w:t xml:space="preserve"> </w:t>
      </w:r>
    </w:p>
    <w:p w:rsidR="003637C5" w:rsidRDefault="003637C5" w:rsidP="003637C5">
      <w:pPr>
        <w:pStyle w:val="Opstilling-talellerbogst"/>
        <w:numPr>
          <w:ilvl w:val="0"/>
          <w:numId w:val="0"/>
        </w:numPr>
        <w:ind w:left="426" w:hanging="29"/>
      </w:pPr>
      <w:r>
        <w:t>Skal beskrive det</w:t>
      </w:r>
      <w:r w:rsidR="00441E57">
        <w:t xml:space="preserve"> vi har lavet og det </w:t>
      </w:r>
      <w:r>
        <w:t xml:space="preserve">vi ønsker. Elitesmiley til vores arbejdsmiljø. </w:t>
      </w:r>
    </w:p>
    <w:p w:rsidR="004D7875" w:rsidRDefault="003637C5" w:rsidP="003637C5">
      <w:pPr>
        <w:pStyle w:val="Opstilling-talellerbogst"/>
        <w:numPr>
          <w:ilvl w:val="0"/>
          <w:numId w:val="0"/>
        </w:numPr>
        <w:ind w:left="426" w:hanging="29"/>
      </w:pPr>
      <w:r>
        <w:t>Få</w:t>
      </w:r>
      <w:r w:rsidR="00441E57">
        <w:t xml:space="preserve"> en bedre tilrettelæggelse af arbejdsopgaver for at undgå</w:t>
      </w:r>
      <w:r>
        <w:t xml:space="preserve"> </w:t>
      </w:r>
      <w:r w:rsidR="00441E57">
        <w:t xml:space="preserve">stres. </w:t>
      </w:r>
    </w:p>
    <w:p w:rsidR="003637C5" w:rsidRDefault="00441E57" w:rsidP="004D7875">
      <w:pPr>
        <w:pStyle w:val="Opstilling-punkttegn"/>
        <w:numPr>
          <w:ilvl w:val="0"/>
          <w:numId w:val="0"/>
        </w:numPr>
        <w:ind w:left="397"/>
      </w:pPr>
      <w:r>
        <w:t>Då</w:t>
      </w:r>
      <w:r w:rsidR="004D7875">
        <w:t>rlig kontorstol, lampe der ikke</w:t>
      </w:r>
      <w:r w:rsidR="003637C5">
        <w:t xml:space="preserve"> virker -</w:t>
      </w:r>
      <w:r>
        <w:t xml:space="preserve"> det fysiske arbejdsmiljø</w:t>
      </w:r>
      <w:r w:rsidR="003637C5">
        <w:t xml:space="preserve"> skal håndteres løbende – ikke vente til den fysiske APV</w:t>
      </w:r>
      <w:r>
        <w:t>. Den kan vi</w:t>
      </w:r>
      <w:r w:rsidR="003637C5">
        <w:t xml:space="preserve"> også</w:t>
      </w:r>
      <w:r>
        <w:t xml:space="preserve"> tage i ledelsesdelen. </w:t>
      </w:r>
    </w:p>
    <w:p w:rsidR="003637C5" w:rsidRDefault="00441E57" w:rsidP="004D7875">
      <w:pPr>
        <w:pStyle w:val="Opstilling-punkttegn"/>
        <w:numPr>
          <w:ilvl w:val="0"/>
          <w:numId w:val="0"/>
        </w:numPr>
        <w:ind w:left="397"/>
      </w:pPr>
      <w:r>
        <w:t>Forandringer, digitaliseringsstrategi</w:t>
      </w:r>
      <w:r w:rsidR="003637C5">
        <w:t xml:space="preserve"> – der sker løbende</w:t>
      </w:r>
      <w:r>
        <w:t xml:space="preserve"> udvikling i de opgaver vi laver. </w:t>
      </w:r>
    </w:p>
    <w:p w:rsidR="00441E57" w:rsidRDefault="003637C5" w:rsidP="003637C5">
      <w:pPr>
        <w:pStyle w:val="Opstilling-talellerbogst"/>
        <w:numPr>
          <w:ilvl w:val="0"/>
          <w:numId w:val="0"/>
        </w:numPr>
        <w:ind w:left="426" w:hanging="29"/>
      </w:pPr>
      <w:r>
        <w:t>Vi skal h</w:t>
      </w:r>
      <w:r w:rsidR="00441E57">
        <w:t>jælpe de medarbejdere der gerne ba</w:t>
      </w:r>
      <w:r w:rsidR="004D7875">
        <w:t>re vil have lov til at lave det de er gode til.</w:t>
      </w:r>
      <w:r w:rsidR="00DA5131">
        <w:t xml:space="preserve"> For dem er </w:t>
      </w:r>
      <w:r>
        <w:t xml:space="preserve">en konstante snak om udvikling </w:t>
      </w:r>
      <w:r w:rsidR="00DA5131">
        <w:t>en udfordring – og sikkert en stres-faktor.</w:t>
      </w:r>
    </w:p>
    <w:p w:rsidR="00441E57" w:rsidRPr="00E13E67" w:rsidRDefault="00441E57" w:rsidP="00441E57">
      <w:pPr>
        <w:pStyle w:val="Opstilling-talellerbogst"/>
        <w:numPr>
          <w:ilvl w:val="0"/>
          <w:numId w:val="0"/>
        </w:numPr>
        <w:ind w:left="794" w:hanging="397"/>
      </w:pPr>
    </w:p>
    <w:p w:rsidR="00441E57" w:rsidRDefault="00441E57" w:rsidP="00441E57">
      <w:pPr>
        <w:pStyle w:val="Opstilling-talellerbogst"/>
        <w:rPr>
          <w:b/>
        </w:rPr>
      </w:pPr>
      <w:r w:rsidRPr="00B747D9">
        <w:rPr>
          <w:b/>
        </w:rPr>
        <w:t>Evt.</w:t>
      </w:r>
    </w:p>
    <w:p w:rsidR="00441E57" w:rsidRDefault="00A9040F" w:rsidP="003637C5">
      <w:pPr>
        <w:pStyle w:val="Opstilling-talellerbogst"/>
        <w:numPr>
          <w:ilvl w:val="0"/>
          <w:numId w:val="0"/>
        </w:numPr>
        <w:ind w:left="397" w:firstLine="29"/>
      </w:pPr>
      <w:r>
        <w:t xml:space="preserve">Der blev delt nye forsider ud til sikkerhedsmapperne. </w:t>
      </w:r>
    </w:p>
    <w:p w:rsidR="00441E57" w:rsidRDefault="00441E57" w:rsidP="003637C5">
      <w:pPr>
        <w:pStyle w:val="Opstilling-talellerbogst"/>
        <w:numPr>
          <w:ilvl w:val="0"/>
          <w:numId w:val="0"/>
        </w:numPr>
        <w:ind w:left="397" w:firstLine="29"/>
      </w:pPr>
      <w:r>
        <w:t>Erik opdate</w:t>
      </w:r>
      <w:r w:rsidR="00A9040F">
        <w:t>rer fællesdrevet med nye/aftrædende medlemmer.</w:t>
      </w:r>
    </w:p>
    <w:p w:rsidR="00441E57" w:rsidRDefault="00A9040F" w:rsidP="003637C5">
      <w:pPr>
        <w:pStyle w:val="Opstilling-talellerbogst"/>
        <w:numPr>
          <w:ilvl w:val="0"/>
          <w:numId w:val="0"/>
        </w:numPr>
        <w:ind w:left="397" w:firstLine="29"/>
      </w:pPr>
      <w:r>
        <w:t>Niels søger for at oplysning om det nye LAMU kommer med i Nyhedsbrevet</w:t>
      </w:r>
      <w:r w:rsidR="00441E57">
        <w:t>.</w:t>
      </w:r>
    </w:p>
    <w:p w:rsidR="00441E57" w:rsidRPr="00265228" w:rsidRDefault="00441E57" w:rsidP="00441E57">
      <w:pPr>
        <w:pStyle w:val="Opstilling-talellerbogst"/>
        <w:numPr>
          <w:ilvl w:val="0"/>
          <w:numId w:val="0"/>
        </w:numPr>
        <w:ind w:left="397" w:hanging="397"/>
      </w:pPr>
    </w:p>
    <w:p w:rsidR="00441E57" w:rsidRPr="0063065B" w:rsidRDefault="00441E57" w:rsidP="00441E57">
      <w:pPr>
        <w:pStyle w:val="Opstilling-talellerbogst"/>
        <w:numPr>
          <w:ilvl w:val="0"/>
          <w:numId w:val="0"/>
        </w:numPr>
        <w:ind w:left="397" w:hanging="397"/>
        <w:rPr>
          <w:color w:val="000000" w:themeColor="text1"/>
        </w:rPr>
      </w:pPr>
      <w:r w:rsidRPr="00265228">
        <w:rPr>
          <w:color w:val="000000" w:themeColor="text1"/>
        </w:rPr>
        <w:t xml:space="preserve">Næste møde: </w:t>
      </w:r>
      <w:r w:rsidR="00A9040F">
        <w:rPr>
          <w:color w:val="000000" w:themeColor="text1"/>
        </w:rPr>
        <w:t>Torsdag den 24. maj kl. 09.00-11.00.</w:t>
      </w:r>
    </w:p>
    <w:sectPr w:rsidR="00441E57" w:rsidRPr="0063065B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976" w:rsidRDefault="00166976">
      <w:r>
        <w:separator/>
      </w:r>
    </w:p>
  </w:endnote>
  <w:endnote w:type="continuationSeparator" w:id="0">
    <w:p w:rsidR="00166976" w:rsidRDefault="00166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2B01BBA-4F0C-4036-A0EA-B08824DF3B1A}"/>
    <w:embedBold r:id="rId2" w:fontKey="{7F82DF0E-E296-4CF7-93B6-E0167DF9EF68}"/>
    <w:embedItalic r:id="rId3" w:fontKey="{01502534-B907-4E03-886C-B912451B0DAE}"/>
    <w:embedBoldItalic r:id="rId4" w:fontKey="{7065A9D9-D001-46A2-942E-F6042A253A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altName w:val="Andale Mono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9DF596F-77D6-4DCD-9EE8-9C3A4BC08ACA}"/>
    <w:embedBold r:id="rId6" w:fontKey="{86367B1D-112D-44B0-85E8-6697807D05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0E1E5B1-2E70-492D-BB75-5686D82F283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AE4AD4A-D0F5-4472-BFB7-32861329017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753AFC57-A093-4398-A0F9-CE065FD147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489F664-3685-45CA-8952-834BF939C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63" w:name="IMG_Secondary"/>
          <w:r>
            <w:rPr>
              <w:noProof/>
            </w:rPr>
            <w:drawing>
              <wp:inline distT="0" distB="0" distL="0" distR="0" wp14:anchorId="1FDFA1E9" wp14:editId="61533C16">
                <wp:extent cx="648000" cy="648000"/>
                <wp:effectExtent l="0" t="0" r="0" b="0"/>
                <wp:docPr id="28258141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258141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64" w:name="OFF_UnitName"/>
          <w:bookmarkStart w:id="65" w:name="OFF_UnitName_HIF"/>
          <w:r>
            <w:t>Administrationscenter ST</w:t>
          </w:r>
          <w:bookmarkEnd w:id="64"/>
        </w:p>
        <w:p w:rsidR="00B704CF" w:rsidRPr="009224E3" w:rsidRDefault="00B704CF" w:rsidP="008F47F2">
          <w:pPr>
            <w:pStyle w:val="Template-Address"/>
          </w:pPr>
          <w:bookmarkStart w:id="66" w:name="LAN_AU"/>
          <w:bookmarkEnd w:id="65"/>
          <w:r>
            <w:t>Aarhus Universitet</w:t>
          </w:r>
          <w:bookmarkEnd w:id="66"/>
        </w:p>
        <w:p w:rsidR="00B704CF" w:rsidRPr="009224E3" w:rsidRDefault="00B704CF" w:rsidP="008F47F2">
          <w:pPr>
            <w:pStyle w:val="Template-Address"/>
          </w:pPr>
          <w:bookmarkStart w:id="67" w:name="OFF_AddressComputed"/>
          <w:r>
            <w:t>Ny Munkegade 120</w:t>
          </w:r>
          <w:r>
            <w:br/>
            <w:t>8000 Aarhus C</w:t>
          </w:r>
          <w:bookmarkEnd w:id="67"/>
        </w:p>
      </w:tc>
      <w:tc>
        <w:tcPr>
          <w:tcW w:w="2591" w:type="dxa"/>
          <w:vAlign w:val="bottom"/>
        </w:tcPr>
        <w:p w:rsidR="00B704CF" w:rsidRPr="00586367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8" w:name="LAN_Tel"/>
          <w:bookmarkStart w:id="69" w:name="OFF_Phone_HIF"/>
          <w:r w:rsidRPr="00586367">
            <w:rPr>
              <w:lang w:val="en-US"/>
            </w:rPr>
            <w:t>Tlf.:</w:t>
          </w:r>
          <w:bookmarkEnd w:id="68"/>
          <w:r w:rsidRPr="00586367">
            <w:rPr>
              <w:lang w:val="en-US"/>
            </w:rPr>
            <w:t xml:space="preserve"> </w:t>
          </w:r>
          <w:bookmarkStart w:id="70" w:name="OFF_Phone"/>
          <w:r w:rsidRPr="00586367">
            <w:rPr>
              <w:lang w:val="en-US"/>
            </w:rPr>
            <w:t>+45 8715 0000</w:t>
          </w:r>
          <w:bookmarkEnd w:id="70"/>
        </w:p>
        <w:p w:rsidR="00B704CF" w:rsidRPr="00586367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1" w:name="LAN_Fax"/>
          <w:bookmarkStart w:id="72" w:name="OFF_Fax_HIF"/>
          <w:bookmarkEnd w:id="69"/>
          <w:r w:rsidRPr="00586367">
            <w:rPr>
              <w:lang w:val="en-US"/>
            </w:rPr>
            <w:t>Fax:</w:t>
          </w:r>
          <w:bookmarkEnd w:id="71"/>
          <w:r w:rsidRPr="00586367">
            <w:rPr>
              <w:lang w:val="en-US"/>
            </w:rPr>
            <w:t xml:space="preserve"> </w:t>
          </w:r>
          <w:bookmarkStart w:id="73" w:name="OFF_Fax"/>
          <w:r w:rsidRPr="00586367">
            <w:rPr>
              <w:lang w:val="en-US"/>
            </w:rPr>
            <w:t>+45 8715 2068</w:t>
          </w:r>
          <w:bookmarkEnd w:id="73"/>
        </w:p>
        <w:p w:rsidR="00B704CF" w:rsidRPr="00586367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4" w:name="OFF_Email_HIF"/>
          <w:bookmarkEnd w:id="72"/>
          <w:r w:rsidRPr="00586367">
            <w:rPr>
              <w:lang w:val="en-US"/>
            </w:rPr>
            <w:t xml:space="preserve">E-mail: </w:t>
          </w:r>
          <w:bookmarkStart w:id="75" w:name="OFF_Email"/>
          <w:r w:rsidRPr="00586367">
            <w:rPr>
              <w:lang w:val="en-US"/>
            </w:rPr>
            <w:t>mail@science.au.dk</w:t>
          </w:r>
          <w:bookmarkEnd w:id="75"/>
        </w:p>
        <w:p w:rsidR="00B704CF" w:rsidRPr="009224E3" w:rsidRDefault="00B704CF" w:rsidP="008F47F2">
          <w:pPr>
            <w:pStyle w:val="Template-Address"/>
            <w:jc w:val="right"/>
          </w:pPr>
          <w:bookmarkStart w:id="76" w:name="OFF_wwwComputed_HIF"/>
          <w:bookmarkEnd w:id="74"/>
          <w:r>
            <w:t xml:space="preserve">Web: </w:t>
          </w:r>
          <w:bookmarkStart w:id="77" w:name="OFF_wwwComputed"/>
          <w:r>
            <w:t>scitech.au.dk</w:t>
          </w:r>
          <w:bookmarkEnd w:id="76"/>
          <w:bookmarkEnd w:id="77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976" w:rsidRDefault="00166976">
      <w:r>
        <w:separator/>
      </w:r>
    </w:p>
  </w:footnote>
  <w:footnote w:type="continuationSeparator" w:id="0">
    <w:p w:rsidR="00166976" w:rsidRDefault="00166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33671" wp14:editId="2D9C64B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" w:name="OFF_Logo1AComputed_2"/>
                          <w:bookmarkStart w:id="4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5" w:name="OFF_Logo2AComputed_2"/>
                          <w:bookmarkStart w:id="6" w:name="OFF_Logo2AComputed_2_HIF"/>
                          <w:bookmarkEnd w:id="4"/>
                          <w:r>
                            <w:rPr>
                              <w:color w:val="003D73" w:themeColor="text2"/>
                            </w:rPr>
                            <w:t>Science and Technology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F93367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7" w:name="OFF_Logo1AComputed_2"/>
                    <w:bookmarkStart w:id="8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7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9" w:name="OFF_Logo2AComputed_2"/>
                    <w:bookmarkStart w:id="10" w:name="OFF_Logo2AComputed_2_HIF"/>
                    <w:bookmarkEnd w:id="8"/>
                    <w:r>
                      <w:rPr>
                        <w:color w:val="003D73" w:themeColor="text2"/>
                      </w:rPr>
                      <w:t>Science and Technology</w:t>
                    </w:r>
                    <w:bookmarkEnd w:id="9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63D0AE40" wp14:editId="57B9AB0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1892422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8E4482D" wp14:editId="38B1A523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3AComputed_2"/>
                          <w:bookmarkStart w:id="8" w:name="OFF_Logo3AComputed_2_HIF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8E4482D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3" w:name="OFF_Logo3AComputed_2"/>
                    <w:bookmarkStart w:id="14" w:name="OFF_Logo3AComputed_2_HIF"/>
                    <w:bookmarkEnd w:id="13"/>
                    <w:bookmarkEnd w:id="1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121911CD" wp14:editId="66CC900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0BE6357" wp14:editId="32F5D1AE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9" w:name="CUS_DocumentName_1"/>
                          <w:r>
                            <w:t>Referat</w:t>
                          </w:r>
                          <w:bookmarkEnd w:id="9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Lene Nielsen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End w:id="12"/>
                          <w:r>
                            <w:t xml:space="preserve">: </w:t>
                          </w:r>
                          <w:bookmarkStart w:id="13" w:name="Date_DateCustomE"/>
                          <w:r>
                            <w:t>14. marts 2018</w:t>
                          </w:r>
                          <w:bookmarkEnd w:id="13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408FBE" wp14:editId="48D772F8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D4243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D4243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BE6357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1" w:name="CUS_DocumentName_1"/>
                    <w:r>
                      <w:t>Referat</w:t>
                    </w:r>
                    <w:bookmarkEnd w:id="21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2" w:name="USR_Name_2"/>
                    <w:r>
                      <w:t>Lene Nielsen</w:t>
                    </w:r>
                    <w:bookmarkStart w:id="23" w:name="USR_Name_2_HIF"/>
                    <w:bookmarkEnd w:id="22"/>
                  </w:p>
                  <w:bookmarkEnd w:id="23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4" w:name="LAN_Date_1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Date_DateCustomE"/>
                    <w:r>
                      <w:t>14. marts 2018</w:t>
                    </w:r>
                    <w:bookmarkEnd w:id="25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Sagsnr_1"/>
                    <w:bookmarkStart w:id="27" w:name="FLD_Sagsnummer_1_HIF"/>
                    <w:r>
                      <w:rPr>
                        <w:vanish/>
                      </w:rPr>
                      <w:t>Sags nr</w:t>
                    </w:r>
                    <w:bookmarkEnd w:id="26"/>
                    <w:r>
                      <w:rPr>
                        <w:vanish/>
                      </w:rPr>
                      <w:t xml:space="preserve">.: </w:t>
                    </w:r>
                    <w:bookmarkStart w:id="28" w:name="FLD_Sagsnummer_1"/>
                    <w:bookmarkEnd w:id="28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Ref_1"/>
                    <w:bookmarkStart w:id="30" w:name="FLD_Reference_1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>
                      <w:rPr>
                        <w:vanish/>
                      </w:rPr>
                      <w:t xml:space="preserve">: </w:t>
                    </w:r>
                    <w:bookmarkStart w:id="31" w:name="FLD_Reference_1"/>
                    <w:bookmarkEnd w:id="31"/>
                  </w:p>
                  <w:bookmarkEnd w:id="30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5408FBE" wp14:editId="48D772F8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_1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D4243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D4243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79C838" wp14:editId="2A02D52D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r>
                            <w:rPr>
                              <w:color w:val="003D73" w:themeColor="text2"/>
                            </w:rPr>
                            <w:t>Science and Technology</w:t>
                          </w:r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B79C83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3" w:name="OFF_Logo1AComputed"/>
                    <w:bookmarkStart w:id="44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5" w:name="OFF_Logo2AComputed"/>
                    <w:bookmarkStart w:id="46" w:name="OFF_Logo2AComputed_HIF"/>
                    <w:bookmarkEnd w:id="44"/>
                    <w:r>
                      <w:rPr>
                        <w:color w:val="003D73" w:themeColor="text2"/>
                      </w:rPr>
                      <w:t>Science and Technology</w:t>
                    </w:r>
                    <w:bookmarkEnd w:id="45"/>
                    <w:bookmarkEnd w:id="4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49B8E81A" wp14:editId="55AD159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A4BC16A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C22547D" wp14:editId="7C102B4E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C22547D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9" w:name="OFF_Logo3AComputed"/>
                    <w:bookmarkStart w:id="50" w:name="OFF_Logo3AComputed_HIF"/>
                    <w:bookmarkEnd w:id="49"/>
                    <w:bookmarkEnd w:id="5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135A3EC2" wp14:editId="08264FDA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0D21A96" wp14:editId="5752D5C4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39" w:name="CUS_DocumentName"/>
                          <w:r>
                            <w:t>Referat</w:t>
                          </w:r>
                          <w:bookmarkEnd w:id="39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40" w:name="USR_Name"/>
                          <w:r>
                            <w:t>Lene Nielsen</w:t>
                          </w:r>
                          <w:bookmarkStart w:id="41" w:name="USR_Name_HIF"/>
                          <w:bookmarkEnd w:id="40"/>
                        </w:p>
                        <w:bookmarkEnd w:id="41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2" w:name="LAN_Date"/>
                          <w:r>
                            <w:t>Dato</w:t>
                          </w:r>
                          <w:bookmarkEnd w:id="42"/>
                          <w:r>
                            <w:t xml:space="preserve">: </w:t>
                          </w:r>
                          <w:bookmarkStart w:id="43" w:name="Date_DateCustomA"/>
                          <w:r>
                            <w:t>14. marts 2018</w:t>
                          </w:r>
                          <w:bookmarkEnd w:id="4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4" w:name="LAN_Sagsnr"/>
                          <w:bookmarkStart w:id="4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6" w:name="FLD_Sagsnummer"/>
                          <w:bookmarkEnd w:id="4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7" w:name="LAN_Ref"/>
                          <w:bookmarkStart w:id="48" w:name="FLD_Reference_HIF"/>
                          <w:bookmarkEnd w:id="45"/>
                          <w:r>
                            <w:rPr>
                              <w:vanish/>
                            </w:rPr>
                            <w:t>Ref</w:t>
                          </w:r>
                          <w:bookmarkEnd w:id="4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9" w:name="FLD_Reference"/>
                          <w:bookmarkEnd w:id="49"/>
                        </w:p>
                        <w:bookmarkEnd w:id="48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B83ABB7" wp14:editId="155F6C37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0" w:name="LAN_Page"/>
                          <w:r>
                            <w:t>Side</w:t>
                          </w:r>
                          <w:bookmarkEnd w:id="5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D424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D4243">
                            <w:rPr>
                              <w:rStyle w:val="Sidetal"/>
                            </w:rPr>
                            <w:t>4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D21A9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51" w:name="CUS_DocumentName"/>
                    <w:r>
                      <w:t>Referat</w:t>
                    </w:r>
                    <w:bookmarkEnd w:id="51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52" w:name="USR_Name"/>
                    <w:r>
                      <w:t>Lene Nielsen</w:t>
                    </w:r>
                    <w:bookmarkStart w:id="53" w:name="USR_Name_HIF"/>
                    <w:bookmarkEnd w:id="52"/>
                  </w:p>
                  <w:bookmarkEnd w:id="53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4" w:name="LAN_Date"/>
                    <w:r>
                      <w:t>Dato</w:t>
                    </w:r>
                    <w:bookmarkEnd w:id="54"/>
                    <w:r>
                      <w:t xml:space="preserve">: </w:t>
                    </w:r>
                    <w:bookmarkStart w:id="55" w:name="Date_DateCustomA"/>
                    <w:r>
                      <w:t>14. marts 2018</w:t>
                    </w:r>
                    <w:bookmarkEnd w:id="5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Sagsnr"/>
                    <w:bookmarkStart w:id="57" w:name="FLD_Sagsnummer_HIF"/>
                    <w:r>
                      <w:rPr>
                        <w:vanish/>
                      </w:rPr>
                      <w:t>Sags nr</w:t>
                    </w:r>
                    <w:bookmarkEnd w:id="56"/>
                    <w:r>
                      <w:rPr>
                        <w:vanish/>
                      </w:rPr>
                      <w:t xml:space="preserve">.: </w:t>
                    </w:r>
                    <w:bookmarkStart w:id="58" w:name="FLD_Sagsnummer"/>
                    <w:bookmarkEnd w:id="5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Ref"/>
                    <w:bookmarkStart w:id="60" w:name="FLD_Reference_HIF"/>
                    <w:bookmarkEnd w:id="57"/>
                    <w:r>
                      <w:rPr>
                        <w:vanish/>
                      </w:rPr>
                      <w:t>Ref</w:t>
                    </w:r>
                    <w:bookmarkEnd w:id="59"/>
                    <w:r>
                      <w:rPr>
                        <w:vanish/>
                      </w:rPr>
                      <w:t xml:space="preserve">: </w:t>
                    </w:r>
                    <w:bookmarkStart w:id="61" w:name="FLD_Reference"/>
                    <w:bookmarkEnd w:id="61"/>
                  </w:p>
                  <w:bookmarkEnd w:id="6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B83ABB7" wp14:editId="155F6C37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2" w:name="LAN_Page"/>
                    <w:r>
                      <w:t>Side</w:t>
                    </w:r>
                    <w:bookmarkEnd w:id="6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D424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D4243">
                      <w:rPr>
                        <w:rStyle w:val="Sidetal"/>
                      </w:rPr>
                      <w:t>4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4920301"/>
    <w:multiLevelType w:val="hybridMultilevel"/>
    <w:tmpl w:val="BB2401D4"/>
    <w:lvl w:ilvl="0" w:tplc="08090019">
      <w:start w:val="1"/>
      <w:numFmt w:val="lowerLetter"/>
      <w:lvlText w:val="%1."/>
      <w:lvlJc w:val="left"/>
      <w:pPr>
        <w:ind w:left="757" w:hanging="360"/>
      </w:pPr>
    </w:lvl>
    <w:lvl w:ilvl="1" w:tplc="08090019" w:tentative="1">
      <w:start w:val="1"/>
      <w:numFmt w:val="lowerLetter"/>
      <w:lvlText w:val="%2."/>
      <w:lvlJc w:val="left"/>
      <w:pPr>
        <w:ind w:left="1477" w:hanging="360"/>
      </w:p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3B516152"/>
    <w:multiLevelType w:val="hybridMultilevel"/>
    <w:tmpl w:val="C818E7EA"/>
    <w:lvl w:ilvl="0" w:tplc="04060017">
      <w:start w:val="1"/>
      <w:numFmt w:val="lowerLetter"/>
      <w:lvlText w:val="%1)"/>
      <w:lvlJc w:val="left"/>
      <w:pPr>
        <w:ind w:left="757" w:hanging="360"/>
      </w:pPr>
    </w:lvl>
    <w:lvl w:ilvl="1" w:tplc="08090019" w:tentative="1">
      <w:start w:val="1"/>
      <w:numFmt w:val="lowerLetter"/>
      <w:lvlText w:val="%2."/>
      <w:lvlJc w:val="left"/>
      <w:pPr>
        <w:ind w:left="1477" w:hanging="360"/>
      </w:p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46C6573E"/>
    <w:multiLevelType w:val="hybridMultilevel"/>
    <w:tmpl w:val="2E4A5A60"/>
    <w:lvl w:ilvl="0" w:tplc="08090019">
      <w:start w:val="1"/>
      <w:numFmt w:val="lowerLetter"/>
      <w:lvlText w:val="%1."/>
      <w:lvlJc w:val="left"/>
      <w:pPr>
        <w:ind w:left="757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9" w15:restartNumberingAfterBreak="0">
    <w:nsid w:val="75FF0A48"/>
    <w:multiLevelType w:val="hybridMultilevel"/>
    <w:tmpl w:val="E2965578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6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</w:num>
  <w:num w:numId="16">
    <w:abstractNumId w:val="18"/>
  </w:num>
  <w:num w:numId="17">
    <w:abstractNumId w:val="19"/>
  </w:num>
  <w:num w:numId="18">
    <w:abstractNumId w:val="15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hideSpellingErrors/>
  <w:hideGrammaticalError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1527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045DB"/>
    <w:rsid w:val="0011283F"/>
    <w:rsid w:val="00153477"/>
    <w:rsid w:val="00154F00"/>
    <w:rsid w:val="00163EFC"/>
    <w:rsid w:val="00164CC1"/>
    <w:rsid w:val="00166976"/>
    <w:rsid w:val="00174751"/>
    <w:rsid w:val="0018593B"/>
    <w:rsid w:val="001906D9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37C5"/>
    <w:rsid w:val="00364895"/>
    <w:rsid w:val="00383838"/>
    <w:rsid w:val="00394ADB"/>
    <w:rsid w:val="00395BF2"/>
    <w:rsid w:val="003A022B"/>
    <w:rsid w:val="003B0624"/>
    <w:rsid w:val="003B7BF5"/>
    <w:rsid w:val="003C38BA"/>
    <w:rsid w:val="003E6170"/>
    <w:rsid w:val="003F33BA"/>
    <w:rsid w:val="004143CC"/>
    <w:rsid w:val="00430307"/>
    <w:rsid w:val="00436C7A"/>
    <w:rsid w:val="00441E57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1975"/>
    <w:rsid w:val="004A24AE"/>
    <w:rsid w:val="004A66E6"/>
    <w:rsid w:val="004B06E9"/>
    <w:rsid w:val="004C0A82"/>
    <w:rsid w:val="004C208C"/>
    <w:rsid w:val="004D6D41"/>
    <w:rsid w:val="004D7875"/>
    <w:rsid w:val="004E03A6"/>
    <w:rsid w:val="004F4341"/>
    <w:rsid w:val="004F7B82"/>
    <w:rsid w:val="00504494"/>
    <w:rsid w:val="0050605B"/>
    <w:rsid w:val="00506292"/>
    <w:rsid w:val="00507AF4"/>
    <w:rsid w:val="005162F5"/>
    <w:rsid w:val="00523163"/>
    <w:rsid w:val="00524DD1"/>
    <w:rsid w:val="00547ACA"/>
    <w:rsid w:val="00552EFB"/>
    <w:rsid w:val="00554EE2"/>
    <w:rsid w:val="005802EE"/>
    <w:rsid w:val="00583EAB"/>
    <w:rsid w:val="00585BE9"/>
    <w:rsid w:val="00586367"/>
    <w:rsid w:val="005A5218"/>
    <w:rsid w:val="005D09F9"/>
    <w:rsid w:val="005D3C7F"/>
    <w:rsid w:val="005E6CB9"/>
    <w:rsid w:val="005F55D0"/>
    <w:rsid w:val="005F709D"/>
    <w:rsid w:val="006021AE"/>
    <w:rsid w:val="006254BC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D4243"/>
    <w:rsid w:val="006E2A21"/>
    <w:rsid w:val="006F24F4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2356D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61973"/>
    <w:rsid w:val="00A65CE9"/>
    <w:rsid w:val="00A67A25"/>
    <w:rsid w:val="00A844B3"/>
    <w:rsid w:val="00A9040F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50DB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1766B"/>
    <w:rsid w:val="00C222A8"/>
    <w:rsid w:val="00C22DE2"/>
    <w:rsid w:val="00C40FDB"/>
    <w:rsid w:val="00C501DB"/>
    <w:rsid w:val="00C62763"/>
    <w:rsid w:val="00C63886"/>
    <w:rsid w:val="00C64F00"/>
    <w:rsid w:val="00C67827"/>
    <w:rsid w:val="00C762F9"/>
    <w:rsid w:val="00C821D2"/>
    <w:rsid w:val="00C96CED"/>
    <w:rsid w:val="00C9740A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36C1"/>
    <w:rsid w:val="00D87C08"/>
    <w:rsid w:val="00DA419E"/>
    <w:rsid w:val="00DA5131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0D72"/>
    <w:rsid w:val="00F17B48"/>
    <w:rsid w:val="00F31AC4"/>
    <w:rsid w:val="00F4463E"/>
    <w:rsid w:val="00F45004"/>
    <w:rsid w:val="00F71A85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BF2193CE-245A-4F51-AB1A-8830E884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F35E8-BBE6-446A-9A07-090321E9E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1034</Words>
  <Characters>5824</Characters>
  <Application>Microsoft Office Word</Application>
  <DocSecurity>4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Nielsen</dc:creator>
  <cp:lastModifiedBy>Lene Nielsen</cp:lastModifiedBy>
  <cp:revision>2</cp:revision>
  <cp:lastPrinted>2008-10-22T12:54:00Z</cp:lastPrinted>
  <dcterms:created xsi:type="dcterms:W3CDTF">2018-05-25T11:16:00Z</dcterms:created>
  <dcterms:modified xsi:type="dcterms:W3CDTF">2018-05-25T11:16:00Z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1989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636316626491152102</vt:lpwstr>
  </property>
</Properties>
</file>