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0"/>
        <w:gridCol w:w="1984"/>
      </w:tblGrid>
      <w:tr w:rsidR="00AB2E5C" w:rsidRPr="00A24EC8" w:rsidTr="00E0382F">
        <w:trPr>
          <w:trHeight w:hRule="exact" w:val="3425"/>
        </w:trPr>
        <w:tc>
          <w:tcPr>
            <w:tcW w:w="8220" w:type="dxa"/>
          </w:tcPr>
          <w:p w:rsidR="0026120C" w:rsidRPr="00A24EC8" w:rsidRDefault="007C2A16" w:rsidP="0026120C">
            <w:pPr>
              <w:pStyle w:val="Dokumentinfo"/>
            </w:pPr>
            <w:bookmarkStart w:id="0" w:name="SD_LAN_Meetingon"/>
            <w:r w:rsidRPr="00A24EC8">
              <w:t>Møde den</w:t>
            </w:r>
            <w:bookmarkEnd w:id="0"/>
            <w:r w:rsidR="0026120C" w:rsidRPr="00A24EC8">
              <w:t xml:space="preserve">: </w:t>
            </w:r>
            <w:r w:rsidR="00591646">
              <w:t>10. juni 2016</w:t>
            </w:r>
            <w:r w:rsidR="00C70266">
              <w:t xml:space="preserve"> kl</w:t>
            </w:r>
            <w:r w:rsidR="007B3682">
              <w:t>. 10.</w:t>
            </w:r>
            <w:r w:rsidR="00591646">
              <w:t>00</w:t>
            </w:r>
            <w:r w:rsidR="00C70266">
              <w:t>-12</w:t>
            </w:r>
            <w:r w:rsidR="00591646">
              <w:t>.0</w:t>
            </w:r>
            <w:r w:rsidR="00D05A85">
              <w:t>0</w:t>
            </w:r>
          </w:p>
          <w:p w:rsidR="0026120C" w:rsidRPr="00A24EC8" w:rsidRDefault="007C2A16" w:rsidP="0026120C">
            <w:pPr>
              <w:pStyle w:val="Dokumentinfo"/>
            </w:pPr>
            <w:r w:rsidRPr="00A24EC8">
              <w:t>Lokale 152</w:t>
            </w:r>
            <w:r w:rsidR="00C70266">
              <w:t>1</w:t>
            </w:r>
            <w:r w:rsidRPr="00A24EC8">
              <w:t>,2</w:t>
            </w:r>
            <w:r w:rsidR="00C70266">
              <w:t>20</w:t>
            </w:r>
          </w:p>
          <w:p w:rsidR="0026120C" w:rsidRPr="00A24EC8" w:rsidRDefault="00C70266" w:rsidP="0026120C">
            <w:pPr>
              <w:pStyle w:val="Dokumentinfo"/>
            </w:pPr>
            <w:proofErr w:type="gramStart"/>
            <w:r>
              <w:t xml:space="preserve">Arbejdsmiljøudvalg </w:t>
            </w:r>
            <w:r w:rsidR="00D66287">
              <w:t xml:space="preserve"> (</w:t>
            </w:r>
            <w:proofErr w:type="gramEnd"/>
            <w:r w:rsidR="00D66287">
              <w:t xml:space="preserve">LAMU) </w:t>
            </w:r>
            <w:r w:rsidR="007E5CD5" w:rsidRPr="00A24EC8">
              <w:t>for Administrationscent</w:t>
            </w:r>
            <w:r>
              <w:t>e</w:t>
            </w:r>
            <w:r w:rsidR="007E5CD5" w:rsidRPr="00A24EC8">
              <w:t>r ST</w:t>
            </w:r>
          </w:p>
          <w:p w:rsidR="00AF2199" w:rsidRPr="00A24EC8" w:rsidRDefault="00AF2199" w:rsidP="00456317">
            <w:pPr>
              <w:pStyle w:val="Dokumentinfo"/>
            </w:pPr>
          </w:p>
          <w:p w:rsidR="007E5CD5" w:rsidRPr="00A24EC8" w:rsidRDefault="007C2A16" w:rsidP="007E5CD5">
            <w:pPr>
              <w:pStyle w:val="Dokumentinfo"/>
              <w:rPr>
                <w:b w:val="0"/>
              </w:rPr>
            </w:pPr>
            <w:bookmarkStart w:id="1" w:name="SD_LAN_Participants"/>
            <w:r w:rsidRPr="00A24EC8">
              <w:t>Deltagere</w:t>
            </w:r>
            <w:bookmarkEnd w:id="1"/>
            <w:r w:rsidR="00AB2E5C" w:rsidRPr="00A24EC8">
              <w:t xml:space="preserve">: </w:t>
            </w:r>
            <w:r w:rsidR="007E5CD5" w:rsidRPr="00A24EC8">
              <w:rPr>
                <w:b w:val="0"/>
              </w:rPr>
              <w:t xml:space="preserve">Erik K. Schmidt, Allan Holm Kallmeyer, Susanna Holm Nielsen, Dorthe M. Andersen, Bent Lorenzen, </w:t>
            </w:r>
            <w:r w:rsidR="00591646">
              <w:rPr>
                <w:b w:val="0"/>
              </w:rPr>
              <w:t>Niels</w:t>
            </w:r>
            <w:r w:rsidR="00D66287">
              <w:rPr>
                <w:b w:val="0"/>
              </w:rPr>
              <w:t xml:space="preserve"> Damgaard Hansen.</w:t>
            </w:r>
          </w:p>
          <w:p w:rsidR="00BB3C1E" w:rsidRPr="00A24EC8" w:rsidRDefault="00BB3C1E" w:rsidP="007E5CD5">
            <w:pPr>
              <w:pStyle w:val="Dokumentinfo"/>
              <w:rPr>
                <w:b w:val="0"/>
              </w:rPr>
            </w:pPr>
            <w:r w:rsidRPr="00A24EC8">
              <w:t>Referent:</w:t>
            </w:r>
            <w:r w:rsidRPr="00A24EC8">
              <w:rPr>
                <w:b w:val="0"/>
              </w:rPr>
              <w:t xml:space="preserve"> Maria</w:t>
            </w:r>
            <w:r w:rsidR="000D7ED2">
              <w:rPr>
                <w:b w:val="0"/>
              </w:rPr>
              <w:t xml:space="preserve"> Blach Nielsen</w:t>
            </w:r>
          </w:p>
          <w:p w:rsidR="006C725C" w:rsidRPr="00A24EC8" w:rsidRDefault="006C725C" w:rsidP="007C2A16">
            <w:pPr>
              <w:pStyle w:val="Dokumentinfo"/>
              <w:rPr>
                <w:b w:val="0"/>
              </w:rPr>
            </w:pPr>
          </w:p>
        </w:tc>
        <w:tc>
          <w:tcPr>
            <w:tcW w:w="1984" w:type="dxa"/>
          </w:tcPr>
          <w:p w:rsidR="00AB2E5C" w:rsidRPr="00A24EC8" w:rsidRDefault="00672216" w:rsidP="00456317">
            <w:pPr>
              <w:pStyle w:val="DokumentNavn"/>
            </w:pPr>
            <w:r>
              <w:rPr>
                <w:caps w:val="0"/>
              </w:rPr>
              <w:t>Referat</w:t>
            </w:r>
          </w:p>
        </w:tc>
      </w:tr>
    </w:tbl>
    <w:p w:rsidR="00A7228C" w:rsidRPr="00591646" w:rsidRDefault="007C2A16" w:rsidP="00591646">
      <w:pPr>
        <w:pStyle w:val="Opstilling-talellerbogst"/>
        <w:rPr>
          <w:b/>
        </w:rPr>
      </w:pPr>
      <w:r w:rsidRPr="00591646">
        <w:rPr>
          <w:b/>
        </w:rPr>
        <w:t>Godkendelse af dagsorden</w:t>
      </w:r>
      <w:r w:rsidR="00D669B7" w:rsidRPr="00591646">
        <w:rPr>
          <w:b/>
        </w:rPr>
        <w:t xml:space="preserve"> </w:t>
      </w:r>
    </w:p>
    <w:p w:rsidR="00591646" w:rsidRPr="00591646" w:rsidRDefault="00591646" w:rsidP="00355671">
      <w:pPr>
        <w:pStyle w:val="Opstilling-talellerbogst"/>
        <w:numPr>
          <w:ilvl w:val="0"/>
          <w:numId w:val="0"/>
        </w:numPr>
        <w:ind w:left="397"/>
        <w:rPr>
          <w:b/>
        </w:rPr>
      </w:pPr>
    </w:p>
    <w:p w:rsidR="00D669B7" w:rsidRPr="00D669B7" w:rsidRDefault="00D05A85" w:rsidP="00D669B7">
      <w:pPr>
        <w:pStyle w:val="Opstilling-talellerbogst"/>
        <w:rPr>
          <w:b/>
        </w:rPr>
      </w:pPr>
      <w:r w:rsidRPr="00D669B7">
        <w:rPr>
          <w:b/>
        </w:rPr>
        <w:t>Meddelelser</w:t>
      </w:r>
    </w:p>
    <w:p w:rsidR="00D669B7" w:rsidRPr="00A7228C" w:rsidRDefault="00D669B7" w:rsidP="00672216">
      <w:pPr>
        <w:pStyle w:val="Listeafsnit"/>
        <w:numPr>
          <w:ilvl w:val="0"/>
          <w:numId w:val="33"/>
        </w:numPr>
      </w:pPr>
      <w:r w:rsidRPr="00A7228C">
        <w:t>Flytninger</w:t>
      </w:r>
      <w:r w:rsidR="00672216">
        <w:t xml:space="preserve">: </w:t>
      </w:r>
      <w:r w:rsidR="00672216">
        <w:t xml:space="preserve">Bygning 1521 skal renoveres og </w:t>
      </w:r>
      <w:r w:rsidR="00672216">
        <w:t>ST IT-Support flytter ud til september. De</w:t>
      </w:r>
      <w:r w:rsidR="00672216">
        <w:t xml:space="preserve">t forventes at </w:t>
      </w:r>
      <w:r w:rsidR="00672216">
        <w:t>afdelingen</w:t>
      </w:r>
      <w:r w:rsidR="00672216">
        <w:t xml:space="preserve"> er tilbage ultimo februar 2017.</w:t>
      </w:r>
    </w:p>
    <w:p w:rsidR="00591646" w:rsidRDefault="00591646" w:rsidP="00D669B7">
      <w:pPr>
        <w:numPr>
          <w:ilvl w:val="0"/>
          <w:numId w:val="33"/>
        </w:numPr>
      </w:pPr>
      <w:r>
        <w:t>PCB</w:t>
      </w:r>
      <w:r w:rsidR="00672216">
        <w:t>: Arbejdet for de bygninger hvor der sidder medarbejdere for Administrationscenter ST er afsluttet.</w:t>
      </w:r>
    </w:p>
    <w:p w:rsidR="00D669B7" w:rsidRDefault="00D66287" w:rsidP="00D669B7">
      <w:pPr>
        <w:numPr>
          <w:ilvl w:val="0"/>
          <w:numId w:val="33"/>
        </w:numPr>
      </w:pPr>
      <w:r>
        <w:t>Økonomi</w:t>
      </w:r>
      <w:r w:rsidR="00672216">
        <w:t>: Der er fortsat sparekrav. Dekanen har udmeldt budget for fakultetet.</w:t>
      </w:r>
    </w:p>
    <w:p w:rsidR="00D669B7" w:rsidRPr="00D669B7" w:rsidRDefault="00D669B7" w:rsidP="00D669B7">
      <w:pPr>
        <w:ind w:left="360"/>
        <w:rPr>
          <w:b/>
        </w:rPr>
      </w:pPr>
    </w:p>
    <w:p w:rsidR="00357EA8" w:rsidRDefault="00591646" w:rsidP="007B3682">
      <w:pPr>
        <w:pStyle w:val="Opstilling-talellerbogst"/>
        <w:rPr>
          <w:b/>
        </w:rPr>
      </w:pPr>
      <w:r>
        <w:rPr>
          <w:b/>
        </w:rPr>
        <w:t>Psykisk APV</w:t>
      </w:r>
    </w:p>
    <w:p w:rsidR="00591646" w:rsidRPr="00591646" w:rsidRDefault="00591646" w:rsidP="00591646">
      <w:pPr>
        <w:pStyle w:val="Opstilling-talellerbogst"/>
        <w:numPr>
          <w:ilvl w:val="1"/>
          <w:numId w:val="28"/>
        </w:numPr>
        <w:rPr>
          <w:b/>
        </w:rPr>
      </w:pPr>
      <w:r>
        <w:t>Indtryk fra afdelingerne</w:t>
      </w:r>
      <w:r w:rsidR="00672216">
        <w:t>: De enkelte afdelinger har planlagt opfølgnings- og dialogmøder. Uddannelse har fået udsættelse.</w:t>
      </w:r>
    </w:p>
    <w:p w:rsidR="00591646" w:rsidRPr="00591646" w:rsidRDefault="00591646" w:rsidP="00591646">
      <w:pPr>
        <w:pStyle w:val="Opstilling-talellerbogst"/>
        <w:numPr>
          <w:ilvl w:val="1"/>
          <w:numId w:val="28"/>
        </w:numPr>
        <w:rPr>
          <w:b/>
        </w:rPr>
      </w:pPr>
      <w:r>
        <w:t>Arbejdsmiljørepræsentantens rolle i opfølgning</w:t>
      </w:r>
    </w:p>
    <w:p w:rsidR="00591646" w:rsidRDefault="00591646" w:rsidP="00591646">
      <w:pPr>
        <w:pStyle w:val="Opstilling-talellerbogst"/>
        <w:numPr>
          <w:ilvl w:val="1"/>
          <w:numId w:val="28"/>
        </w:numPr>
        <w:rPr>
          <w:b/>
        </w:rPr>
      </w:pPr>
      <w:r>
        <w:t>Etc.</w:t>
      </w:r>
    </w:p>
    <w:p w:rsidR="00357EA8" w:rsidRDefault="00357EA8" w:rsidP="00357EA8">
      <w:pPr>
        <w:pStyle w:val="Opstilling-talellerbogst"/>
        <w:numPr>
          <w:ilvl w:val="0"/>
          <w:numId w:val="0"/>
        </w:numPr>
        <w:ind w:left="397"/>
        <w:rPr>
          <w:b/>
        </w:rPr>
      </w:pPr>
    </w:p>
    <w:p w:rsidR="00591646" w:rsidRDefault="00591646" w:rsidP="00357EA8">
      <w:pPr>
        <w:pStyle w:val="Opstilling-talellerbogst"/>
        <w:rPr>
          <w:b/>
        </w:rPr>
      </w:pPr>
      <w:r>
        <w:rPr>
          <w:b/>
        </w:rPr>
        <w:t xml:space="preserve">Forslag fra Helle Karvonen </w:t>
      </w:r>
      <w:r>
        <w:t xml:space="preserve">(se </w:t>
      </w:r>
      <w:proofErr w:type="gramStart"/>
      <w:r>
        <w:t>bilag)</w:t>
      </w:r>
      <w:r w:rsidR="00672216">
        <w:br/>
        <w:t>Det</w:t>
      </w:r>
      <w:proofErr w:type="gramEnd"/>
      <w:r w:rsidR="00672216">
        <w:t xml:space="preserve"> er aftalt, at der skal indkøbes foldemadrasser, som afhentes på et nærmere aftalt sted.</w:t>
      </w:r>
    </w:p>
    <w:p w:rsidR="00591646" w:rsidRDefault="00591646" w:rsidP="00591646">
      <w:pPr>
        <w:pStyle w:val="Opstilling-talellerbogst"/>
        <w:numPr>
          <w:ilvl w:val="0"/>
          <w:numId w:val="0"/>
        </w:numPr>
        <w:rPr>
          <w:b/>
        </w:rPr>
      </w:pPr>
    </w:p>
    <w:p w:rsidR="00357EA8" w:rsidRDefault="00357EA8" w:rsidP="00357EA8">
      <w:pPr>
        <w:pStyle w:val="Opstilling-talellerbogst"/>
        <w:rPr>
          <w:b/>
        </w:rPr>
      </w:pPr>
      <w:r>
        <w:rPr>
          <w:b/>
        </w:rPr>
        <w:t xml:space="preserve">Fysisk APV </w:t>
      </w:r>
      <w:r w:rsidR="00672216">
        <w:rPr>
          <w:b/>
        </w:rPr>
        <w:t>–</w:t>
      </w:r>
      <w:r>
        <w:rPr>
          <w:b/>
        </w:rPr>
        <w:t xml:space="preserve"> status</w:t>
      </w:r>
      <w:r w:rsidR="00672216">
        <w:br/>
        <w:t xml:space="preserve">Der mangler handleplaner for </w:t>
      </w:r>
      <w:proofErr w:type="spellStart"/>
      <w:r w:rsidR="00672216">
        <w:t>Navitas</w:t>
      </w:r>
      <w:proofErr w:type="spellEnd"/>
      <w:r w:rsidR="00672216">
        <w:t xml:space="preserve"> og enkelte opfølgninger på Ny Munkegade i Aarhus. Der laves en ny Fysisk APV for de medarbejdere, der har flyttet kontorplads efter ombygningen i Aarhus. TTO laver en elektronisk udgave af spørgeskemaet. Susanna er tovholder.</w:t>
      </w:r>
    </w:p>
    <w:p w:rsidR="00357EA8" w:rsidRPr="00591646" w:rsidRDefault="00357EA8" w:rsidP="00591646">
      <w:pPr>
        <w:rPr>
          <w:b/>
        </w:rPr>
      </w:pPr>
    </w:p>
    <w:p w:rsidR="00672216" w:rsidRDefault="00591646" w:rsidP="00672216">
      <w:pPr>
        <w:pStyle w:val="Opstilling-talellerbogst"/>
        <w:rPr>
          <w:b/>
        </w:rPr>
      </w:pPr>
      <w:r>
        <w:rPr>
          <w:b/>
        </w:rPr>
        <w:t>Arbejdsmiljømappen</w:t>
      </w:r>
    </w:p>
    <w:p w:rsidR="00672216" w:rsidRPr="00672216" w:rsidRDefault="00672216" w:rsidP="00672216">
      <w:pPr>
        <w:pStyle w:val="Opstilling-talellerbogst"/>
        <w:numPr>
          <w:ilvl w:val="0"/>
          <w:numId w:val="0"/>
        </w:numPr>
        <w:ind w:left="397"/>
      </w:pPr>
      <w:r>
        <w:t>Der er taget beslutning om indhold og der laves nye arbejdsmiljømapper, der udsendes i efteråret.</w:t>
      </w:r>
    </w:p>
    <w:p w:rsidR="00591646" w:rsidRDefault="00591646" w:rsidP="00591646">
      <w:pPr>
        <w:pStyle w:val="Opstilling-talellerbogst"/>
        <w:numPr>
          <w:ilvl w:val="0"/>
          <w:numId w:val="0"/>
        </w:numPr>
        <w:rPr>
          <w:b/>
        </w:rPr>
      </w:pPr>
    </w:p>
    <w:p w:rsidR="00357EA8" w:rsidRDefault="00357EA8" w:rsidP="00357EA8">
      <w:pPr>
        <w:pStyle w:val="Opstilling-talellerbogst"/>
        <w:rPr>
          <w:b/>
        </w:rPr>
      </w:pPr>
      <w:r>
        <w:rPr>
          <w:b/>
        </w:rPr>
        <w:t>Kommende punkter på dagsordenen</w:t>
      </w:r>
    </w:p>
    <w:p w:rsidR="00357EA8" w:rsidRPr="00357EA8" w:rsidRDefault="00672216" w:rsidP="00357EA8">
      <w:pPr>
        <w:pStyle w:val="Listeafsnit"/>
        <w:numPr>
          <w:ilvl w:val="0"/>
          <w:numId w:val="35"/>
        </w:numPr>
      </w:pPr>
      <w:r>
        <w:t>-</w:t>
      </w:r>
    </w:p>
    <w:p w:rsidR="00B747D9" w:rsidRPr="007B3682" w:rsidRDefault="00B747D9" w:rsidP="007B3682">
      <w:pPr>
        <w:rPr>
          <w:b/>
        </w:rPr>
      </w:pPr>
    </w:p>
    <w:p w:rsidR="007E5CD5" w:rsidRDefault="007E5CD5" w:rsidP="00D669B7">
      <w:pPr>
        <w:pStyle w:val="Opstilling-talellerbogst"/>
        <w:rPr>
          <w:b/>
        </w:rPr>
      </w:pPr>
      <w:r w:rsidRPr="00B747D9">
        <w:rPr>
          <w:b/>
        </w:rPr>
        <w:t>Evt.</w:t>
      </w:r>
    </w:p>
    <w:p w:rsidR="00357EA8" w:rsidRDefault="00357EA8" w:rsidP="00357EA8">
      <w:pPr>
        <w:pStyle w:val="Opstilling-talellerbogst"/>
        <w:numPr>
          <w:ilvl w:val="0"/>
          <w:numId w:val="0"/>
        </w:numPr>
        <w:ind w:left="397" w:hanging="397"/>
        <w:rPr>
          <w:b/>
        </w:rPr>
      </w:pPr>
      <w:bookmarkStart w:id="2" w:name="_GoBack"/>
      <w:bookmarkEnd w:id="2"/>
    </w:p>
    <w:p w:rsidR="00357EA8" w:rsidRPr="00357EA8" w:rsidRDefault="00357EA8" w:rsidP="00357EA8">
      <w:pPr>
        <w:pStyle w:val="Opstilling-talellerbogst"/>
        <w:numPr>
          <w:ilvl w:val="0"/>
          <w:numId w:val="0"/>
        </w:numPr>
        <w:ind w:left="397" w:hanging="397"/>
        <w:rPr>
          <w:b/>
          <w:color w:val="FF0000"/>
        </w:rPr>
      </w:pPr>
      <w:r>
        <w:rPr>
          <w:b/>
          <w:color w:val="FF0000"/>
        </w:rPr>
        <w:t xml:space="preserve">Næste møde: </w:t>
      </w:r>
      <w:r w:rsidR="00591646">
        <w:rPr>
          <w:b/>
          <w:color w:val="FF0000"/>
        </w:rPr>
        <w:t>5. september 2016 kl. 10-12</w:t>
      </w:r>
    </w:p>
    <w:p w:rsidR="0026120C" w:rsidRPr="007C2A16" w:rsidRDefault="0026120C" w:rsidP="0026120C"/>
    <w:p w:rsidR="007C2A16" w:rsidRDefault="007C2A16" w:rsidP="00BA0046"/>
    <w:p w:rsidR="007C2A16" w:rsidRPr="007C2A16" w:rsidRDefault="007C2A16" w:rsidP="00BA0046"/>
    <w:sectPr w:rsidR="007C2A16" w:rsidRPr="007C2A16" w:rsidSect="00E0382F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472" w:right="2835" w:bottom="1985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2A16" w:rsidRDefault="007C2A16">
      <w:r>
        <w:separator/>
      </w:r>
    </w:p>
  </w:endnote>
  <w:endnote w:type="continuationSeparator" w:id="0">
    <w:p w:rsidR="007C2A16" w:rsidRDefault="007C2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7431855-4444-4FC3-BCE9-79AE0BBCBD88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" w:fontKey="{4EA770B9-47A0-4878-B1E1-3DC522E9A073}"/>
    <w:embedBold r:id="rId3" w:fontKey="{4F849682-F0A4-4CB0-8368-58A364EC7D1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237ACEA-0273-45AB-94D7-327B60178F96}"/>
    <w:embedBold r:id="rId5" w:fontKey="{AB6DC987-9372-442B-89EC-D24487FB9E7E}"/>
    <w:embedItalic r:id="rId6" w:fontKey="{690EB48E-602C-466F-BA8A-C764D7085802}"/>
    <w:embedBoldItalic r:id="rId7" w:fontKey="{385966E7-4064-4DD7-8EB2-20A9C09E657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8" w:fontKey="{C61101F8-3F36-4A0C-830B-2CB2CB143FE6}"/>
    <w:embedBold r:id="rId9" w:fontKey="{33A18646-8D65-4F52-B00F-ACFDBCB782DC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54AF9808-0FA5-4B83-86B8-5DACFDD993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18D92D3D-D659-42A7-9438-40ADA5C29D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6E27" w:rsidRDefault="00036650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672216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672216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672216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0BB0" w:rsidRDefault="00EC0BB0" w:rsidP="00EC0BB0"/>
  <w:p w:rsidR="00EC0BB0" w:rsidRDefault="00EC0BB0" w:rsidP="00EC0BB0"/>
  <w:tbl>
    <w:tblPr>
      <w:tblW w:w="243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0"/>
      <w:gridCol w:w="2400"/>
    </w:tblGrid>
    <w:tr w:rsidR="007C2A16" w:rsidRPr="00644D35" w:rsidTr="007C2A16">
      <w:tc>
        <w:tcPr>
          <w:tcW w:w="20" w:type="dxa"/>
        </w:tcPr>
        <w:p w:rsidR="007C2A16" w:rsidRPr="00644D35" w:rsidRDefault="007C2A16" w:rsidP="00B36C68">
          <w:pPr>
            <w:pStyle w:val="Template-Companyname"/>
            <w:rPr>
              <w:lang w:val="en-GB"/>
            </w:rPr>
          </w:pPr>
          <w:bookmarkStart w:id="23" w:name="bmkSecundaryLogo"/>
          <w:bookmarkEnd w:id="23"/>
        </w:p>
      </w:tc>
      <w:tc>
        <w:tcPr>
          <w:tcW w:w="2410" w:type="dxa"/>
        </w:tcPr>
        <w:p w:rsidR="007C2A16" w:rsidRPr="00644D35" w:rsidRDefault="007C2A16" w:rsidP="00D2389C">
          <w:pPr>
            <w:pStyle w:val="Template-Companyname"/>
            <w:rPr>
              <w:lang w:val="en-GB"/>
            </w:rPr>
          </w:pPr>
          <w:bookmarkStart w:id="24" w:name="SD_OFF_Name"/>
          <w:bookmarkStart w:id="25" w:name="HIF_SD_OFF_Name"/>
          <w:bookmarkEnd w:id="24"/>
        </w:p>
        <w:p w:rsidR="007C2A16" w:rsidRPr="00644D35" w:rsidRDefault="007C2A16" w:rsidP="00F02B14">
          <w:pPr>
            <w:pStyle w:val="Template-Address"/>
            <w:rPr>
              <w:lang w:val="en-GB"/>
            </w:rPr>
          </w:pPr>
          <w:bookmarkStart w:id="26" w:name="SD_LAN_AU"/>
          <w:bookmarkEnd w:id="25"/>
          <w:r>
            <w:rPr>
              <w:lang w:val="en-GB"/>
            </w:rPr>
            <w:t>Aarhus Universitet</w:t>
          </w:r>
          <w:bookmarkEnd w:id="26"/>
        </w:p>
        <w:p w:rsidR="007C2A16" w:rsidRPr="00644D35" w:rsidRDefault="007C2A16" w:rsidP="00B36C68">
          <w:pPr>
            <w:pStyle w:val="Template-Address"/>
            <w:rPr>
              <w:lang w:val="en-GB"/>
            </w:rPr>
          </w:pPr>
          <w:bookmarkStart w:id="27" w:name="SD_OFF_OfficeId"/>
          <w:bookmarkEnd w:id="27"/>
        </w:p>
      </w:tc>
    </w:tr>
  </w:tbl>
  <w:p w:rsidR="00EC0BB0" w:rsidRPr="006C3A1B" w:rsidRDefault="00EC0BB0" w:rsidP="00EC0BB0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2A16" w:rsidRDefault="007C2A16">
      <w:r>
        <w:separator/>
      </w:r>
    </w:p>
  </w:footnote>
  <w:footnote w:type="continuationSeparator" w:id="0">
    <w:p w:rsidR="007C2A16" w:rsidRDefault="007C2A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C68" w:rsidRDefault="002F6A87" w:rsidP="00B36C68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7DA0B0" id="LogoCanvasHide01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ZM+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DC7ZM+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4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m18EA&#10;AADaAAAADwAAAGRycy9kb3ducmV2LnhtbESP0YrCMBRE3xf8h3AF39ZU0VWqUYqwi/ggrPoB1+ba&#10;FpubmkStf28EwcdhZs4w82VranEj5yvLCgb9BARxbnXFhYLD/vd7CsIHZI21ZVLwIA/LRedrjqm2&#10;d/6n2y4UIkLYp6igDKFJpfR5SQZ93zbE0TtZZzBE6QqpHd4j3NRymCQ/0mDFcaHEhlYl5efd1SjI&#10;jvZydpvB8Zqss+F4NQp/xVYr1eu22QxEoDZ8wu/2WiuYwOtKv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IZtfBAAAA2gAAAA8AAAAAAAAAAAAAAAAAmAIAAGRycy9kb3du&#10;cmV2LnhtbFBLBQYAAAAABAAEAPUAAACGAw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xLKrwA&#10;AADaAAAADwAAAGRycy9kb3ducmV2LnhtbERPO2/CMBDeK/EfrENiA4cOgAIGVZWQuvJY2E7xkaSN&#10;z8E+8vj3eEDq+Ol77w6Da1RHIdaeDSwXGSjiwtuaSwPXy3G+ARUF2WLjmQyMFOGwn3zsMLe+5xN1&#10;ZylVCuGYo4FKpM21jkVFDuPCt8SJu/vgUBIMpbYB+xTuGv2ZZSvtsObUUGFL3xUVf+enM0DRH91J&#10;wkhOj79Fd3vIun8YM5sOX1tQQoP8i9/uH2sgbU1X0g3Q+xc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g/EsqvAAAANoAAAAPAAAAAAAAAAAAAAAAAJgCAABkcnMvZG93bnJldi54&#10;bWxQSwUGAAAAAAQABAD1AAAAgQ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363855</wp:posOffset>
              </wp:positionV>
              <wp:extent cx="5400040" cy="739140"/>
              <wp:effectExtent l="1905" t="1905" r="0" b="1905"/>
              <wp:wrapNone/>
              <wp:docPr id="6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6C68" w:rsidRDefault="007C2A16" w:rsidP="00B36C68">
                          <w:pPr>
                            <w:pStyle w:val="Template-Parentlogoname"/>
                          </w:pPr>
                          <w:bookmarkStart w:id="3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3"/>
                        </w:p>
                        <w:p w:rsidR="00B36C68" w:rsidRDefault="00B36C68" w:rsidP="00B36C68">
                          <w:pPr>
                            <w:pStyle w:val="Template-Unitnamelogoname"/>
                          </w:pPr>
                          <w:bookmarkStart w:id="4" w:name="SD_OFF_Unitname_N2"/>
                          <w:bookmarkEnd w:id="4"/>
                        </w:p>
                        <w:p w:rsidR="00307E90" w:rsidRDefault="00307E9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5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alsA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" filled="f" stroked="f">
              <v:textbox inset="0,0,0,0">
                <w:txbxContent>
                  <w:p w:rsidR="00B36C68" w:rsidRDefault="007C2A16" w:rsidP="00B36C68">
                    <w:pPr>
                      <w:pStyle w:val="Template-Parentlogoname"/>
                    </w:pPr>
                    <w:bookmarkStart w:id="5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5"/>
                  </w:p>
                  <w:p w:rsidR="00B36C68" w:rsidRDefault="00B36C68" w:rsidP="00B36C68">
                    <w:pPr>
                      <w:pStyle w:val="Template-Unitnamelogoname"/>
                    </w:pPr>
                    <w:bookmarkStart w:id="6" w:name="SD_OFF_Unitname_N2"/>
                    <w:bookmarkEnd w:id="6"/>
                  </w:p>
                  <w:p w:rsidR="00307E90" w:rsidRDefault="00307E90"/>
                </w:txbxContent>
              </v:textbox>
              <w10:wrap anchorx="page" anchory="page"/>
            </v:shape>
          </w:pict>
        </mc:Fallback>
      </mc:AlternateContent>
    </w:r>
  </w:p>
  <w:p w:rsidR="00307E90" w:rsidRDefault="002F6A87">
    <w:pPr>
      <w:pStyle w:val="Sidehoved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5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07E90" w:rsidRDefault="007C2A16" w:rsidP="006E2A21">
                          <w:pPr>
                            <w:rPr>
                              <w:rStyle w:val="Sidetal"/>
                            </w:rPr>
                          </w:pPr>
                          <w:bookmarkStart w:id="7" w:name="SD_LAN_Page_N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7"/>
                          <w:r w:rsidR="00307E90">
                            <w:rPr>
                              <w:rStyle w:val="Sidetal"/>
                            </w:rPr>
                            <w:t xml:space="preserve"> </w:t>
                          </w:r>
                          <w:r w:rsidR="00307E90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307E90">
                            <w:rPr>
                              <w:rStyle w:val="Sidetal"/>
                            </w:rPr>
                            <w:fldChar w:fldCharType="separate"/>
                          </w:r>
                          <w:r w:rsidR="00672216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307E90">
                            <w:rPr>
                              <w:rStyle w:val="Sidetal"/>
                            </w:rPr>
                            <w:fldChar w:fldCharType="end"/>
                          </w:r>
                          <w:r w:rsidR="00B03F98">
                            <w:rPr>
                              <w:rStyle w:val="Sidetal"/>
                            </w:rPr>
                            <w:t>/</w:t>
                          </w:r>
                          <w:r w:rsidR="00307E90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="00307E90">
                            <w:rPr>
                              <w:rStyle w:val="Sidetal"/>
                            </w:rPr>
                            <w:fldChar w:fldCharType="separate"/>
                          </w:r>
                          <w:r w:rsidR="00672216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307E90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307E90" w:rsidRPr="00192812" w:rsidRDefault="002F6A87" w:rsidP="006E2A21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10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WDKsgIAALE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" filled="f" stroked="f">
              <v:textbox inset="0,0,0,0">
                <w:txbxContent>
                  <w:p w:rsidR="00307E90" w:rsidRDefault="007C2A16" w:rsidP="006E2A21">
                    <w:pPr>
                      <w:rPr>
                        <w:rStyle w:val="Sidetal"/>
                      </w:rPr>
                    </w:pPr>
                    <w:bookmarkStart w:id="8" w:name="SD_LAN_Page_N2"/>
                    <w:r>
                      <w:rPr>
                        <w:rStyle w:val="Sidetal"/>
                      </w:rPr>
                      <w:t>Side</w:t>
                    </w:r>
                    <w:bookmarkEnd w:id="8"/>
                    <w:r w:rsidR="00307E90">
                      <w:rPr>
                        <w:rStyle w:val="Sidetal"/>
                      </w:rPr>
                      <w:t xml:space="preserve"> </w:t>
                    </w:r>
                    <w:r w:rsidR="00307E90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PAGE </w:instrText>
                    </w:r>
                    <w:r w:rsidR="00307E90">
                      <w:rPr>
                        <w:rStyle w:val="Sidetal"/>
                      </w:rPr>
                      <w:fldChar w:fldCharType="separate"/>
                    </w:r>
                    <w:r w:rsidR="00672216">
                      <w:rPr>
                        <w:rStyle w:val="Sidetal"/>
                        <w:noProof/>
                      </w:rPr>
                      <w:t>2</w:t>
                    </w:r>
                    <w:r w:rsidR="00307E90">
                      <w:rPr>
                        <w:rStyle w:val="Sidetal"/>
                      </w:rPr>
                      <w:fldChar w:fldCharType="end"/>
                    </w:r>
                    <w:r w:rsidR="00B03F98">
                      <w:rPr>
                        <w:rStyle w:val="Sidetal"/>
                      </w:rPr>
                      <w:t>/</w:t>
                    </w:r>
                    <w:r w:rsidR="00307E90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NUMPAGES </w:instrText>
                    </w:r>
                    <w:r w:rsidR="00307E90">
                      <w:rPr>
                        <w:rStyle w:val="Sidetal"/>
                      </w:rPr>
                      <w:fldChar w:fldCharType="separate"/>
                    </w:r>
                    <w:r w:rsidR="00672216">
                      <w:rPr>
                        <w:rStyle w:val="Sidetal"/>
                        <w:noProof/>
                      </w:rPr>
                      <w:t>2</w:t>
                    </w:r>
                    <w:r w:rsidR="00307E90">
                      <w:rPr>
                        <w:rStyle w:val="Sidetal"/>
                      </w:rPr>
                      <w:fldChar w:fldCharType="end"/>
                    </w:r>
                  </w:p>
                  <w:p w:rsidR="00307E90" w:rsidRPr="00192812" w:rsidRDefault="002F6A87" w:rsidP="006E2A21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eastAsia="da-DK"/>
                      </w:rP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10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C68" w:rsidRDefault="002F6A87" w:rsidP="00B36C68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6B3330"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g1MIA&#10;AADaAAAADwAAAGRycy9kb3ducmV2LnhtbESP3YrCMBSE7xd8h3AE79bUnxWpRinCLuKFsOoDHJtj&#10;W2xOahK1vr0RBC+HmfmGmS9bU4sbOV9ZVjDoJyCIc6srLhQc9r/fUxA+IGusLZOCB3lYLjpfc0y1&#10;vfM/3XahEBHCPkUFZQhNKqXPSzLo+7Yhjt7JOoMhSldI7fAe4aaWwySZSIMVx4USG1qVlJ93V6Mg&#10;O9rL2W0Gx2uyzoY/q3H4K7ZaqV63zWYgArXhE36311rBC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82DUwgAAANoAAAAPAAAAAAAAAAAAAAAAAJgCAABkcnMvZG93&#10;bnJldi54bWxQSwUGAAAAAAQABAD1AAAAhwM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BL78A&#10;AADaAAAADwAAAGRycy9kb3ducmV2LnhtbESPzWoCQRCE7wHfYWjBW5w1SCKro4ggeNXkkluz0+6u&#10;7vSsM539eXsnEMixqKqvqM1ucI3qKMTas4HFPANFXHhbc2ng6/P4ugIVBdli45kMjBRht528bDC3&#10;vuczdRcpVYJwzNFAJdLmWseiIodx7lvi5F19cChJhlLbgH2Cu0a/Zdm7dlhzWqiwpUNFxf3y4wxQ&#10;9Ed3ljCS0+Ot6L4f8tE/jJlNh/0alNAg/+G/9skaWMLvlXQD9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sUEv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359410</wp:posOffset>
              </wp:positionV>
              <wp:extent cx="5400040" cy="739140"/>
              <wp:effectExtent l="1905" t="0" r="0" b="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6C68" w:rsidRDefault="007C2A16" w:rsidP="00B36C68">
                          <w:pPr>
                            <w:pStyle w:val="Template-Parentlogoname"/>
                          </w:pPr>
                          <w:bookmarkStart w:id="9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9"/>
                        </w:p>
                        <w:p w:rsidR="00B36C68" w:rsidRDefault="00B36C68" w:rsidP="00B36C68">
                          <w:pPr>
                            <w:pStyle w:val="Template-Unitnamelogoname"/>
                          </w:pPr>
                          <w:bookmarkStart w:id="10" w:name="SD_OFF_UnitName"/>
                          <w:bookmarkEnd w:id="1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65pt;margin-top:28.3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u9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" filled="f" stroked="f">
              <v:textbox inset="0,0,0,0">
                <w:txbxContent>
                  <w:p w:rsidR="00B36C68" w:rsidRDefault="007C2A16" w:rsidP="00B36C68">
                    <w:pPr>
                      <w:pStyle w:val="Template-Parentlogoname"/>
                    </w:pPr>
                    <w:bookmarkStart w:id="11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11"/>
                  </w:p>
                  <w:p w:rsidR="00B36C68" w:rsidRDefault="00B36C68" w:rsidP="00B36C68">
                    <w:pPr>
                      <w:pStyle w:val="Template-Unitnamelogoname"/>
                    </w:pPr>
                    <w:bookmarkStart w:id="12" w:name="SD_OFF_UnitName"/>
                    <w:bookmarkEnd w:id="12"/>
                  </w:p>
                </w:txbxContent>
              </v:textbox>
              <w10:wrap anchorx="page" anchory="page"/>
            </v:shape>
          </w:pict>
        </mc:Fallback>
      </mc:AlternateContent>
    </w:r>
  </w:p>
  <w:p w:rsidR="00307E90" w:rsidRDefault="002F6A87">
    <w:pPr>
      <w:pStyle w:val="Sidehoved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635"/>
              <wp:wrapSquare wrapText="bothSides"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07E90" w:rsidRDefault="00307E90" w:rsidP="003F33BA">
                          <w:pPr>
                            <w:pStyle w:val="Template-Afdeling"/>
                          </w:pPr>
                          <w:bookmarkStart w:id="13" w:name="HIF_SD_FLD_Oplysningsfelt"/>
                        </w:p>
                        <w:p w:rsidR="00307E90" w:rsidRDefault="00307E90" w:rsidP="00307E90">
                          <w:pPr>
                            <w:pStyle w:val="Template"/>
                          </w:pPr>
                        </w:p>
                        <w:p w:rsidR="00307E90" w:rsidRPr="00307E90" w:rsidRDefault="007C2A16" w:rsidP="00307E90">
                          <w:pPr>
                            <w:pStyle w:val="Template"/>
                          </w:pPr>
                          <w:bookmarkStart w:id="14" w:name="SD_LAN_Date"/>
                          <w:bookmarkEnd w:id="13"/>
                          <w:r>
                            <w:t>Dato</w:t>
                          </w:r>
                          <w:bookmarkEnd w:id="14"/>
                          <w:r w:rsidR="00BC6E27">
                            <w:t xml:space="preserve">: </w:t>
                          </w:r>
                          <w:r w:rsidR="00591646">
                            <w:t>10. juni 2016</w:t>
                          </w:r>
                        </w:p>
                        <w:p w:rsidR="00307E90" w:rsidRPr="007C2A16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5" w:name="HIF_SD_FLD_Reference"/>
                          <w:r w:rsidRPr="007C2A16">
                            <w:rPr>
                              <w:vanish/>
                            </w:rPr>
                            <w:t xml:space="preserve">: </w:t>
                          </w:r>
                          <w:bookmarkStart w:id="16" w:name="SD_FLD_Reference"/>
                          <w:bookmarkEnd w:id="16"/>
                        </w:p>
                        <w:bookmarkEnd w:id="15"/>
                        <w:p w:rsidR="00307E90" w:rsidRPr="00C96CED" w:rsidRDefault="002F6A87" w:rsidP="00BF37E1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0F8F0D3F" wp14:editId="7DFBF449">
                                <wp:extent cx="352425" cy="152400"/>
                                <wp:effectExtent l="0" t="0" r="0" b="0"/>
                                <wp:docPr id="9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07E90" w:rsidRDefault="00307E90" w:rsidP="00BF37E1">
                          <w:pPr>
                            <w:pStyle w:val="Template-Date"/>
                            <w:spacing w:line="120" w:lineRule="exact"/>
                          </w:pPr>
                        </w:p>
                        <w:p w:rsidR="00307E90" w:rsidRPr="00641B24" w:rsidRDefault="007C2A16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17" w:name="SD_LAN_Page"/>
                          <w:r>
                            <w:t>Side</w:t>
                          </w:r>
                          <w:bookmarkEnd w:id="17"/>
                          <w:r w:rsidR="00307E90">
                            <w:t xml:space="preserve"> </w:t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672216">
                            <w:rPr>
                              <w:rStyle w:val="Sidetal"/>
                            </w:rPr>
                            <w:t>1</w:t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672216">
                            <w:rPr>
                              <w:rStyle w:val="Sidetal"/>
                            </w:rPr>
                            <w:t>2</w:t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9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" filled="f" stroked="f">
              <v:textbox inset="0,0,0,0">
                <w:txbxContent>
                  <w:p w:rsidR="00307E90" w:rsidRDefault="00307E90" w:rsidP="003F33BA">
                    <w:pPr>
                      <w:pStyle w:val="Template-Afdeling"/>
                    </w:pPr>
                    <w:bookmarkStart w:id="18" w:name="HIF_SD_FLD_Oplysningsfelt"/>
                  </w:p>
                  <w:p w:rsidR="00307E90" w:rsidRDefault="00307E90" w:rsidP="00307E90">
                    <w:pPr>
                      <w:pStyle w:val="Template"/>
                    </w:pPr>
                  </w:p>
                  <w:p w:rsidR="00307E90" w:rsidRPr="00307E90" w:rsidRDefault="007C2A16" w:rsidP="00307E90">
                    <w:pPr>
                      <w:pStyle w:val="Template"/>
                    </w:pPr>
                    <w:bookmarkStart w:id="19" w:name="SD_LAN_Date"/>
                    <w:bookmarkEnd w:id="18"/>
                    <w:r>
                      <w:t>Dato</w:t>
                    </w:r>
                    <w:bookmarkEnd w:id="19"/>
                    <w:r w:rsidR="00BC6E27">
                      <w:t xml:space="preserve">: </w:t>
                    </w:r>
                    <w:r w:rsidR="00591646">
                      <w:t>10. juni 2016</w:t>
                    </w:r>
                  </w:p>
                  <w:p w:rsidR="00307E90" w:rsidRPr="007C2A16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20" w:name="HIF_SD_FLD_Reference"/>
                    <w:r w:rsidRPr="007C2A16">
                      <w:rPr>
                        <w:vanish/>
                      </w:rPr>
                      <w:t xml:space="preserve">: </w:t>
                    </w:r>
                    <w:bookmarkStart w:id="21" w:name="SD_FLD_Reference"/>
                    <w:bookmarkEnd w:id="21"/>
                  </w:p>
                  <w:bookmarkEnd w:id="20"/>
                  <w:p w:rsidR="00307E90" w:rsidRPr="00C96CED" w:rsidRDefault="002F6A87" w:rsidP="00BF37E1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0F8F0D3F" wp14:editId="7DFBF449">
                          <wp:extent cx="352425" cy="152400"/>
                          <wp:effectExtent l="0" t="0" r="0" b="0"/>
                          <wp:docPr id="9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07E90" w:rsidRDefault="00307E90" w:rsidP="00BF37E1">
                    <w:pPr>
                      <w:pStyle w:val="Template-Date"/>
                      <w:spacing w:line="120" w:lineRule="exact"/>
                    </w:pPr>
                  </w:p>
                  <w:p w:rsidR="00307E90" w:rsidRPr="00641B24" w:rsidRDefault="007C2A16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22" w:name="SD_LAN_Page"/>
                    <w:r>
                      <w:t>Side</w:t>
                    </w:r>
                    <w:bookmarkEnd w:id="22"/>
                    <w:r w:rsidR="00307E90">
                      <w:t xml:space="preserve"> </w:t>
                    </w:r>
                    <w:r w:rsidR="00307E90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07E90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672216">
                      <w:rPr>
                        <w:rStyle w:val="Sidetal"/>
                      </w:rPr>
                      <w:t>1</w:t>
                    </w:r>
                    <w:r w:rsidR="00307E90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307E90">
                      <w:rPr>
                        <w:rStyle w:val="Sidetal"/>
                        <w:noProof w:val="0"/>
                      </w:rPr>
                      <w:t>/</w:t>
                    </w:r>
                    <w:r w:rsidR="00307E90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07E90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672216">
                      <w:rPr>
                        <w:rStyle w:val="Sidetal"/>
                      </w:rPr>
                      <w:t>2</w:t>
                    </w:r>
                    <w:r w:rsidR="00307E90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BE8EDF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13EA2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D84B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B5027D5"/>
    <w:multiLevelType w:val="hybridMultilevel"/>
    <w:tmpl w:val="A286583C"/>
    <w:lvl w:ilvl="0" w:tplc="9EB28E5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744A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0FAC78C8"/>
    <w:multiLevelType w:val="multilevel"/>
    <w:tmpl w:val="DD107192"/>
    <w:lvl w:ilvl="0">
      <w:start w:val="1"/>
      <w:numFmt w:val="decimalZero"/>
      <w:lvlText w:val="%1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4" w15:restartNumberingAfterBreak="0">
    <w:nsid w:val="12393E8F"/>
    <w:multiLevelType w:val="multilevel"/>
    <w:tmpl w:val="790C224A"/>
    <w:lvl w:ilvl="0">
      <w:start w:val="1"/>
      <w:numFmt w:val="decimalZero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5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7" w15:restartNumberingAfterBreak="0">
    <w:nsid w:val="260244A7"/>
    <w:multiLevelType w:val="hybridMultilevel"/>
    <w:tmpl w:val="12164792"/>
    <w:lvl w:ilvl="0" w:tplc="F2042184">
      <w:start w:val="2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9" w15:restartNumberingAfterBreak="0">
    <w:nsid w:val="29015312"/>
    <w:multiLevelType w:val="hybridMultilevel"/>
    <w:tmpl w:val="2D7A10CE"/>
    <w:lvl w:ilvl="0" w:tplc="9EB28E5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AD2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362573E2"/>
    <w:multiLevelType w:val="multilevel"/>
    <w:tmpl w:val="BBA2C426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3" w15:restartNumberingAfterBreak="0">
    <w:nsid w:val="3B49235C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3E923153"/>
    <w:multiLevelType w:val="hybridMultilevel"/>
    <w:tmpl w:val="10A8735C"/>
    <w:lvl w:ilvl="0" w:tplc="04060019">
      <w:start w:val="1"/>
      <w:numFmt w:val="low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FB45C2"/>
    <w:multiLevelType w:val="hybridMultilevel"/>
    <w:tmpl w:val="B2DAF524"/>
    <w:lvl w:ilvl="0" w:tplc="FFFFFFFF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F93D2B"/>
    <w:multiLevelType w:val="hybridMultilevel"/>
    <w:tmpl w:val="1FA0A94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8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9" w15:restartNumberingAfterBreak="0">
    <w:nsid w:val="6EFA3F5F"/>
    <w:multiLevelType w:val="multilevel"/>
    <w:tmpl w:val="0406001D"/>
    <w:name w:val="HeadingNumbering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 w15:restartNumberingAfterBreak="0">
    <w:nsid w:val="706D5B19"/>
    <w:multiLevelType w:val="multilevel"/>
    <w:tmpl w:val="49B2948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31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32" w15:restartNumberingAfterBreak="0">
    <w:nsid w:val="75FF0A48"/>
    <w:multiLevelType w:val="hybridMultilevel"/>
    <w:tmpl w:val="E2965578"/>
    <w:lvl w:ilvl="0" w:tplc="04060019">
      <w:start w:val="1"/>
      <w:numFmt w:val="lowerLetter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7"/>
  </w:num>
  <w:num w:numId="2">
    <w:abstractNumId w:val="15"/>
  </w:num>
  <w:num w:numId="3">
    <w:abstractNumId w:val="22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28"/>
  </w:num>
  <w:num w:numId="15">
    <w:abstractNumId w:val="31"/>
  </w:num>
  <w:num w:numId="16">
    <w:abstractNumId w:val="16"/>
  </w:num>
  <w:num w:numId="17">
    <w:abstractNumId w:val="12"/>
  </w:num>
  <w:num w:numId="18">
    <w:abstractNumId w:val="23"/>
  </w:num>
  <w:num w:numId="19">
    <w:abstractNumId w:val="29"/>
  </w:num>
  <w:num w:numId="20">
    <w:abstractNumId w:val="13"/>
  </w:num>
  <w:num w:numId="21">
    <w:abstractNumId w:val="20"/>
  </w:num>
  <w:num w:numId="22">
    <w:abstractNumId w:val="14"/>
  </w:num>
  <w:num w:numId="23">
    <w:abstractNumId w:val="30"/>
  </w:num>
  <w:num w:numId="24">
    <w:abstractNumId w:val="0"/>
  </w:num>
  <w:num w:numId="25">
    <w:abstractNumId w:val="10"/>
  </w:num>
  <w:num w:numId="26">
    <w:abstractNumId w:val="9"/>
  </w:num>
  <w:num w:numId="27">
    <w:abstractNumId w:val="18"/>
  </w:num>
  <w:num w:numId="28">
    <w:abstractNumId w:val="21"/>
  </w:num>
  <w:num w:numId="29">
    <w:abstractNumId w:val="26"/>
  </w:num>
  <w:num w:numId="30">
    <w:abstractNumId w:val="17"/>
  </w:num>
  <w:num w:numId="31">
    <w:abstractNumId w:val="19"/>
  </w:num>
  <w:num w:numId="32">
    <w:abstractNumId w:val="11"/>
  </w:num>
  <w:num w:numId="33">
    <w:abstractNumId w:val="32"/>
  </w:num>
  <w:num w:numId="34">
    <w:abstractNumId w:val="25"/>
  </w:num>
  <w:num w:numId="35">
    <w:abstractNumId w:val="2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9698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A16"/>
    <w:rsid w:val="0000328E"/>
    <w:rsid w:val="00003B6C"/>
    <w:rsid w:val="00004AD4"/>
    <w:rsid w:val="0000503A"/>
    <w:rsid w:val="00006E21"/>
    <w:rsid w:val="0003149C"/>
    <w:rsid w:val="00034A55"/>
    <w:rsid w:val="00036650"/>
    <w:rsid w:val="000374E1"/>
    <w:rsid w:val="00051A09"/>
    <w:rsid w:val="00052ED2"/>
    <w:rsid w:val="00065902"/>
    <w:rsid w:val="000827B1"/>
    <w:rsid w:val="00087773"/>
    <w:rsid w:val="00094D54"/>
    <w:rsid w:val="000D1B50"/>
    <w:rsid w:val="000D7ED2"/>
    <w:rsid w:val="0011283F"/>
    <w:rsid w:val="00153477"/>
    <w:rsid w:val="00154F00"/>
    <w:rsid w:val="00163EFC"/>
    <w:rsid w:val="00174751"/>
    <w:rsid w:val="00175336"/>
    <w:rsid w:val="0018593B"/>
    <w:rsid w:val="00192812"/>
    <w:rsid w:val="001A7352"/>
    <w:rsid w:val="001C027B"/>
    <w:rsid w:val="001D1259"/>
    <w:rsid w:val="002137FC"/>
    <w:rsid w:val="002171DE"/>
    <w:rsid w:val="00227E7F"/>
    <w:rsid w:val="00230A33"/>
    <w:rsid w:val="00244EEB"/>
    <w:rsid w:val="0025114F"/>
    <w:rsid w:val="0026120C"/>
    <w:rsid w:val="00283F13"/>
    <w:rsid w:val="002A1C39"/>
    <w:rsid w:val="002A4418"/>
    <w:rsid w:val="002B1765"/>
    <w:rsid w:val="002E07F2"/>
    <w:rsid w:val="002E326D"/>
    <w:rsid w:val="002E6EB1"/>
    <w:rsid w:val="002F6A87"/>
    <w:rsid w:val="00307472"/>
    <w:rsid w:val="00307E90"/>
    <w:rsid w:val="00315669"/>
    <w:rsid w:val="00333BC8"/>
    <w:rsid w:val="003535DC"/>
    <w:rsid w:val="00355671"/>
    <w:rsid w:val="00357EA8"/>
    <w:rsid w:val="00394ADB"/>
    <w:rsid w:val="00395BF2"/>
    <w:rsid w:val="003A022B"/>
    <w:rsid w:val="003B0624"/>
    <w:rsid w:val="003B7BF5"/>
    <w:rsid w:val="003E6170"/>
    <w:rsid w:val="003F33BA"/>
    <w:rsid w:val="004143CC"/>
    <w:rsid w:val="00430307"/>
    <w:rsid w:val="00436C7A"/>
    <w:rsid w:val="00443D5B"/>
    <w:rsid w:val="00443F7C"/>
    <w:rsid w:val="00456317"/>
    <w:rsid w:val="0047316E"/>
    <w:rsid w:val="00483670"/>
    <w:rsid w:val="004851BB"/>
    <w:rsid w:val="0048777D"/>
    <w:rsid w:val="0049608B"/>
    <w:rsid w:val="004A24AE"/>
    <w:rsid w:val="004A66E6"/>
    <w:rsid w:val="004B06E9"/>
    <w:rsid w:val="004C208C"/>
    <w:rsid w:val="004F4341"/>
    <w:rsid w:val="004F7B82"/>
    <w:rsid w:val="00504494"/>
    <w:rsid w:val="0050605B"/>
    <w:rsid w:val="00507AF4"/>
    <w:rsid w:val="00523163"/>
    <w:rsid w:val="00524DD1"/>
    <w:rsid w:val="00547ACA"/>
    <w:rsid w:val="00554EE2"/>
    <w:rsid w:val="005802EE"/>
    <w:rsid w:val="00583EAB"/>
    <w:rsid w:val="00585BE9"/>
    <w:rsid w:val="00591646"/>
    <w:rsid w:val="005A5218"/>
    <w:rsid w:val="005D09F9"/>
    <w:rsid w:val="005D3C7F"/>
    <w:rsid w:val="005E6CB9"/>
    <w:rsid w:val="005F55D0"/>
    <w:rsid w:val="00641B24"/>
    <w:rsid w:val="00644058"/>
    <w:rsid w:val="00644D35"/>
    <w:rsid w:val="00645634"/>
    <w:rsid w:val="00665CEC"/>
    <w:rsid w:val="00672216"/>
    <w:rsid w:val="006910EE"/>
    <w:rsid w:val="00694DA3"/>
    <w:rsid w:val="006C0297"/>
    <w:rsid w:val="006C3A1B"/>
    <w:rsid w:val="006C725C"/>
    <w:rsid w:val="006E2A21"/>
    <w:rsid w:val="006F3C30"/>
    <w:rsid w:val="006F7105"/>
    <w:rsid w:val="00726300"/>
    <w:rsid w:val="00731229"/>
    <w:rsid w:val="00736658"/>
    <w:rsid w:val="00744F27"/>
    <w:rsid w:val="00757BDC"/>
    <w:rsid w:val="00772EAE"/>
    <w:rsid w:val="00795523"/>
    <w:rsid w:val="007955B4"/>
    <w:rsid w:val="007B3682"/>
    <w:rsid w:val="007B61B3"/>
    <w:rsid w:val="007C2A16"/>
    <w:rsid w:val="007C496B"/>
    <w:rsid w:val="007E062D"/>
    <w:rsid w:val="007E2DF3"/>
    <w:rsid w:val="007E5CD5"/>
    <w:rsid w:val="007E7933"/>
    <w:rsid w:val="007F578B"/>
    <w:rsid w:val="008068BE"/>
    <w:rsid w:val="008558E5"/>
    <w:rsid w:val="00863559"/>
    <w:rsid w:val="0087322B"/>
    <w:rsid w:val="00896541"/>
    <w:rsid w:val="008A28B2"/>
    <w:rsid w:val="008B14BE"/>
    <w:rsid w:val="008C171C"/>
    <w:rsid w:val="00901304"/>
    <w:rsid w:val="0091147E"/>
    <w:rsid w:val="009300C0"/>
    <w:rsid w:val="00930E78"/>
    <w:rsid w:val="00936BF0"/>
    <w:rsid w:val="00940637"/>
    <w:rsid w:val="0094201E"/>
    <w:rsid w:val="00961B44"/>
    <w:rsid w:val="00984F0F"/>
    <w:rsid w:val="009A0EC4"/>
    <w:rsid w:val="009C107E"/>
    <w:rsid w:val="009C21B4"/>
    <w:rsid w:val="009C3A4A"/>
    <w:rsid w:val="009D15A7"/>
    <w:rsid w:val="009E58A0"/>
    <w:rsid w:val="009E7AF4"/>
    <w:rsid w:val="00A028ED"/>
    <w:rsid w:val="00A11327"/>
    <w:rsid w:val="00A24EC8"/>
    <w:rsid w:val="00A32765"/>
    <w:rsid w:val="00A4137F"/>
    <w:rsid w:val="00A7228C"/>
    <w:rsid w:val="00A91CB9"/>
    <w:rsid w:val="00AA0EF9"/>
    <w:rsid w:val="00AB2E5C"/>
    <w:rsid w:val="00AB4E1D"/>
    <w:rsid w:val="00AF2199"/>
    <w:rsid w:val="00B03F98"/>
    <w:rsid w:val="00B12507"/>
    <w:rsid w:val="00B15221"/>
    <w:rsid w:val="00B175E9"/>
    <w:rsid w:val="00B36C68"/>
    <w:rsid w:val="00B4058B"/>
    <w:rsid w:val="00B45E46"/>
    <w:rsid w:val="00B47C60"/>
    <w:rsid w:val="00B52F16"/>
    <w:rsid w:val="00B57EEB"/>
    <w:rsid w:val="00B64A19"/>
    <w:rsid w:val="00B67E0C"/>
    <w:rsid w:val="00B705E6"/>
    <w:rsid w:val="00B747D9"/>
    <w:rsid w:val="00B94310"/>
    <w:rsid w:val="00BA0046"/>
    <w:rsid w:val="00BA56DF"/>
    <w:rsid w:val="00BA591D"/>
    <w:rsid w:val="00BA6EC1"/>
    <w:rsid w:val="00BB3C1E"/>
    <w:rsid w:val="00BC6E27"/>
    <w:rsid w:val="00BE7F01"/>
    <w:rsid w:val="00BE7FBE"/>
    <w:rsid w:val="00BF37E1"/>
    <w:rsid w:val="00BF3805"/>
    <w:rsid w:val="00C12268"/>
    <w:rsid w:val="00C501DB"/>
    <w:rsid w:val="00C62763"/>
    <w:rsid w:val="00C64F00"/>
    <w:rsid w:val="00C70266"/>
    <w:rsid w:val="00C762F9"/>
    <w:rsid w:val="00C821D2"/>
    <w:rsid w:val="00C96CED"/>
    <w:rsid w:val="00CB2ECE"/>
    <w:rsid w:val="00CB6EA8"/>
    <w:rsid w:val="00CC0DF6"/>
    <w:rsid w:val="00CC3E16"/>
    <w:rsid w:val="00CE4164"/>
    <w:rsid w:val="00D0158B"/>
    <w:rsid w:val="00D05A85"/>
    <w:rsid w:val="00D2389C"/>
    <w:rsid w:val="00D25789"/>
    <w:rsid w:val="00D2629B"/>
    <w:rsid w:val="00D66287"/>
    <w:rsid w:val="00D669B7"/>
    <w:rsid w:val="00D70FDC"/>
    <w:rsid w:val="00D80B98"/>
    <w:rsid w:val="00D87C08"/>
    <w:rsid w:val="00D97056"/>
    <w:rsid w:val="00DA419E"/>
    <w:rsid w:val="00DA62D2"/>
    <w:rsid w:val="00DC46F9"/>
    <w:rsid w:val="00DD17B6"/>
    <w:rsid w:val="00DE06BB"/>
    <w:rsid w:val="00DE3C16"/>
    <w:rsid w:val="00DE5DBB"/>
    <w:rsid w:val="00E0382F"/>
    <w:rsid w:val="00E20A3D"/>
    <w:rsid w:val="00E27F63"/>
    <w:rsid w:val="00E37157"/>
    <w:rsid w:val="00E620D0"/>
    <w:rsid w:val="00E65CA9"/>
    <w:rsid w:val="00E90B80"/>
    <w:rsid w:val="00E960F0"/>
    <w:rsid w:val="00EA6633"/>
    <w:rsid w:val="00EC0BB0"/>
    <w:rsid w:val="00EC2B0F"/>
    <w:rsid w:val="00EC3B4A"/>
    <w:rsid w:val="00EF5DB1"/>
    <w:rsid w:val="00F02B14"/>
    <w:rsid w:val="00F05149"/>
    <w:rsid w:val="00F17B48"/>
    <w:rsid w:val="00F31AC4"/>
    <w:rsid w:val="00F341DF"/>
    <w:rsid w:val="00F4463E"/>
    <w:rsid w:val="00F45004"/>
    <w:rsid w:val="00F754F3"/>
    <w:rsid w:val="00F76D16"/>
    <w:rsid w:val="00F77346"/>
    <w:rsid w:val="00F80EC9"/>
    <w:rsid w:val="00F91A95"/>
    <w:rsid w:val="00F95DA2"/>
    <w:rsid w:val="00FA31F3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8"/>
    <o:shapelayout v:ext="edit">
      <o:idmap v:ext="edit" data="1"/>
    </o:shapelayout>
  </w:shapeDefaults>
  <w:decimalSymbol w:val=","/>
  <w:listSeparator w:val=";"/>
  <w15:docId w15:val="{9BA513FB-384B-464C-901C-4F416DAA7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5DB1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6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6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6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6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6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6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6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6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6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  <w:szCs w:val="20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D70FDC"/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D70FDC"/>
    <w:rPr>
      <w:i/>
      <w:iCs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D70FDC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D70FDC"/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27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28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5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11283F"/>
    <w:rPr>
      <w:rFonts w:ascii="AU Passata" w:hAnsi="AU Passata"/>
      <w:b/>
      <w:caps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D0158B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</w:rPr>
  </w:style>
  <w:style w:type="paragraph" w:styleId="Listeafsnit">
    <w:name w:val="List Paragraph"/>
    <w:basedOn w:val="Normal"/>
    <w:uiPriority w:val="99"/>
    <w:semiHidden/>
    <w:qFormat/>
    <w:rsid w:val="007C2A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31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Dagsorden.dotm" TargetMode="External"/></Relationship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Dagsorden</Template>
  <TotalTime>48</TotalTime>
  <Pages>2</Pages>
  <Words>217</Words>
  <Characters>1234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Dagsorden</vt:lpstr>
      <vt:lpstr>Dagsorden</vt:lpstr>
    </vt:vector>
  </TitlesOfParts>
  <Company>Århus Universitet</Company>
  <LinksUpToDate>false</LinksUpToDate>
  <CharactersWithSpaces>1449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Dagsorden</dc:title>
  <dc:subject/>
  <dc:creator>Maria Blach Nielsen</dc:creator>
  <cp:keywords/>
  <dc:description/>
  <cp:lastModifiedBy>Maria Blach Nielsen</cp:lastModifiedBy>
  <cp:revision>1</cp:revision>
  <cp:lastPrinted>2016-09-15T07:48:00Z</cp:lastPrinted>
  <dcterms:created xsi:type="dcterms:W3CDTF">2016-06-10T14:18:00Z</dcterms:created>
  <dcterms:modified xsi:type="dcterms:W3CDTF">2016-09-15T08:42:00Z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String">
    <vt:lpwstr>Dansk</vt:lpwstr>
  </property>
  <property fmtid="{D5CDD505-2E9C-101B-9397-08002B2CF9AE}" pid="5" name="SD_CtlText_Usersettings_Userprofile">
    <vt:lpwstr>Maria-dagsorden</vt:lpwstr>
  </property>
  <property fmtid="{D5CDD505-2E9C-101B-9397-08002B2CF9AE}" pid="6" name="SD_DocumentLanguage">
    <vt:lpwstr>da-DK</vt:lpwstr>
  </property>
  <property fmtid="{D5CDD505-2E9C-101B-9397-08002B2CF9AE}" pid="7" name="sdDocumentDate">
    <vt:lpwstr>42065</vt:lpwstr>
  </property>
  <property fmtid="{D5CDD505-2E9C-101B-9397-08002B2CF9AE}" pid="8" name="sdDocumentDateFormat">
    <vt:lpwstr>da-DK:d. MMMM yyyy</vt:lpwstr>
  </property>
  <property fmtid="{D5CDD505-2E9C-101B-9397-08002B2CF9AE}" pid="9" name="SD_CtlText_Generelt_Sagsnummer">
    <vt:lpwstr/>
  </property>
  <property fmtid="{D5CDD505-2E9C-101B-9397-08002B2CF9AE}" pid="10" name="SD_CtlText_Generelt_Reference">
    <vt:lpwstr/>
  </property>
  <property fmtid="{D5CDD505-2E9C-101B-9397-08002B2CF9AE}" pid="11" name="SD_UserprofileName">
    <vt:lpwstr>Maria-dagsorden</vt:lpwstr>
  </property>
  <property fmtid="{D5CDD505-2E9C-101B-9397-08002B2CF9AE}" pid="12" name="DocumentInfoFinished">
    <vt:lpwstr>True</vt:lpwstr>
  </property>
</Properties>
</file>