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020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20"/>
        <w:gridCol w:w="1984"/>
      </w:tblGrid>
      <w:tr w:rsidR="00AB2E5C" w:rsidRPr="00A24EC8" w:rsidTr="00E0382F">
        <w:trPr>
          <w:trHeight w:hRule="exact" w:val="3425"/>
        </w:trPr>
        <w:tc>
          <w:tcPr>
            <w:tcW w:w="8220" w:type="dxa"/>
          </w:tcPr>
          <w:p w:rsidR="0026120C" w:rsidRPr="00A24EC8" w:rsidRDefault="007C2A16" w:rsidP="0026120C">
            <w:pPr>
              <w:pStyle w:val="Dokumentinfo"/>
            </w:pPr>
            <w:bookmarkStart w:id="0" w:name="SD_LAN_Meetingon"/>
            <w:r w:rsidRPr="00A24EC8">
              <w:t>Møde den</w:t>
            </w:r>
            <w:bookmarkEnd w:id="0"/>
            <w:r w:rsidR="006C58F0">
              <w:t xml:space="preserve">: </w:t>
            </w:r>
            <w:r w:rsidR="00BE773C">
              <w:t>25. maj</w:t>
            </w:r>
            <w:r w:rsidR="00722C72">
              <w:t xml:space="preserve"> </w:t>
            </w:r>
            <w:r w:rsidR="00552795">
              <w:t>2016</w:t>
            </w:r>
            <w:r w:rsidRPr="00A24EC8">
              <w:t xml:space="preserve"> kl. </w:t>
            </w:r>
            <w:r w:rsidR="00912058">
              <w:t>10-12</w:t>
            </w:r>
          </w:p>
          <w:p w:rsidR="00522747" w:rsidRDefault="00522747" w:rsidP="0026120C">
            <w:pPr>
              <w:pStyle w:val="Dokumentinfo"/>
            </w:pPr>
            <w:r w:rsidRPr="00A24EC8">
              <w:t xml:space="preserve">Lokale </w:t>
            </w:r>
            <w:r>
              <w:t>1521,220</w:t>
            </w:r>
          </w:p>
          <w:p w:rsidR="0026120C" w:rsidRPr="00A24EC8" w:rsidRDefault="00522747" w:rsidP="0026120C">
            <w:pPr>
              <w:pStyle w:val="Dokumentinfo"/>
            </w:pPr>
            <w:r w:rsidRPr="00522747">
              <w:t>Ny Munkegade 118</w:t>
            </w:r>
            <w:r>
              <w:t xml:space="preserve">, 8000 Aarhus C, </w:t>
            </w:r>
          </w:p>
          <w:p w:rsidR="00B17EE9" w:rsidRDefault="00B17EE9" w:rsidP="0026120C">
            <w:pPr>
              <w:pStyle w:val="Dokumentinfo"/>
            </w:pPr>
          </w:p>
          <w:p w:rsidR="0026120C" w:rsidRPr="00A24EC8" w:rsidRDefault="002F75DC" w:rsidP="0026120C">
            <w:pPr>
              <w:pStyle w:val="Dokumentinfo"/>
            </w:pPr>
            <w:r>
              <w:t>LSU for Administrationscenter ST</w:t>
            </w:r>
          </w:p>
          <w:p w:rsidR="00AF2199" w:rsidRPr="00A24EC8" w:rsidRDefault="00AF2199" w:rsidP="00456317">
            <w:pPr>
              <w:pStyle w:val="Dokumentinfo"/>
            </w:pPr>
          </w:p>
          <w:p w:rsidR="007E5CD5" w:rsidRDefault="007C2A16" w:rsidP="00830B48">
            <w:pPr>
              <w:pStyle w:val="Dokumentinfo"/>
              <w:rPr>
                <w:b w:val="0"/>
              </w:rPr>
            </w:pPr>
            <w:bookmarkStart w:id="1" w:name="SD_LAN_Participants"/>
            <w:r w:rsidRPr="00A24EC8">
              <w:t>Deltagere</w:t>
            </w:r>
            <w:bookmarkEnd w:id="1"/>
            <w:r w:rsidR="00552795">
              <w:t>:</w:t>
            </w:r>
            <w:r w:rsidR="002F75DC">
              <w:rPr>
                <w:b w:val="0"/>
              </w:rPr>
              <w:t xml:space="preserve"> </w:t>
            </w:r>
            <w:r w:rsidR="002F75DC" w:rsidRPr="002F75DC">
              <w:rPr>
                <w:b w:val="0"/>
              </w:rPr>
              <w:t>Bjørn Vinding Andersen</w:t>
            </w:r>
            <w:r w:rsidR="002F75DC">
              <w:rPr>
                <w:b w:val="0"/>
              </w:rPr>
              <w:t xml:space="preserve">, </w:t>
            </w:r>
            <w:r w:rsidR="002F75DC" w:rsidRPr="002F75DC">
              <w:rPr>
                <w:b w:val="0"/>
              </w:rPr>
              <w:t>Christina Troelsen</w:t>
            </w:r>
            <w:r w:rsidR="002F75DC">
              <w:rPr>
                <w:b w:val="0"/>
              </w:rPr>
              <w:t xml:space="preserve">, </w:t>
            </w:r>
            <w:r w:rsidR="002F75DC" w:rsidRPr="002F75DC">
              <w:rPr>
                <w:b w:val="0"/>
              </w:rPr>
              <w:t>Erling Kjeldsen Hyldig</w:t>
            </w:r>
            <w:r w:rsidR="002F75DC">
              <w:rPr>
                <w:b w:val="0"/>
              </w:rPr>
              <w:t xml:space="preserve">, </w:t>
            </w:r>
            <w:r w:rsidR="002F75DC" w:rsidRPr="002F75DC">
              <w:rPr>
                <w:b w:val="0"/>
              </w:rPr>
              <w:t>Kjeld M. Søndergaard</w:t>
            </w:r>
            <w:r w:rsidR="002F75DC">
              <w:rPr>
                <w:b w:val="0"/>
              </w:rPr>
              <w:t xml:space="preserve">, </w:t>
            </w:r>
            <w:r w:rsidR="002F75DC" w:rsidRPr="002F75DC">
              <w:rPr>
                <w:b w:val="0"/>
              </w:rPr>
              <w:t>Leif Østergård Mikkelsen</w:t>
            </w:r>
            <w:r w:rsidR="002F75DC">
              <w:rPr>
                <w:b w:val="0"/>
              </w:rPr>
              <w:t xml:space="preserve">, </w:t>
            </w:r>
            <w:r w:rsidR="002F75DC" w:rsidRPr="002F75DC">
              <w:rPr>
                <w:b w:val="0"/>
              </w:rPr>
              <w:t>Lene Birksø Bødskov</w:t>
            </w:r>
            <w:r w:rsidR="002F75DC">
              <w:rPr>
                <w:b w:val="0"/>
              </w:rPr>
              <w:t xml:space="preserve">, </w:t>
            </w:r>
            <w:r w:rsidR="002F75DC" w:rsidRPr="002F75DC">
              <w:rPr>
                <w:b w:val="0"/>
              </w:rPr>
              <w:t>Peter René Kithler</w:t>
            </w:r>
            <w:r w:rsidR="002F75DC">
              <w:rPr>
                <w:b w:val="0"/>
              </w:rPr>
              <w:t xml:space="preserve">, </w:t>
            </w:r>
            <w:r w:rsidR="002F75DC" w:rsidRPr="002F75DC">
              <w:rPr>
                <w:b w:val="0"/>
              </w:rPr>
              <w:t xml:space="preserve">Lotte </w:t>
            </w:r>
            <w:r w:rsidR="006C58F0">
              <w:rPr>
                <w:b w:val="0"/>
              </w:rPr>
              <w:t>Thiessen</w:t>
            </w:r>
            <w:r w:rsidR="002F75DC">
              <w:rPr>
                <w:b w:val="0"/>
              </w:rPr>
              <w:t xml:space="preserve">, </w:t>
            </w:r>
            <w:r w:rsidR="002F75DC" w:rsidRPr="002F75DC">
              <w:rPr>
                <w:b w:val="0"/>
              </w:rPr>
              <w:t>Helle Karvonen</w:t>
            </w:r>
            <w:r w:rsidR="00830B48">
              <w:rPr>
                <w:b w:val="0"/>
              </w:rPr>
              <w:t xml:space="preserve">, </w:t>
            </w:r>
            <w:r w:rsidR="00B17EE9">
              <w:rPr>
                <w:b w:val="0"/>
              </w:rPr>
              <w:t xml:space="preserve">John Rothborg Mortensen, </w:t>
            </w:r>
            <w:r w:rsidR="00E9565F">
              <w:rPr>
                <w:b w:val="0"/>
              </w:rPr>
              <w:t>Dorthe M. Andersen,</w:t>
            </w:r>
            <w:r w:rsidR="00830B48">
              <w:rPr>
                <w:b w:val="0"/>
              </w:rPr>
              <w:t xml:space="preserve"> </w:t>
            </w:r>
            <w:r w:rsidR="00830B48" w:rsidRPr="00830B48">
              <w:rPr>
                <w:b w:val="0"/>
              </w:rPr>
              <w:t>Kim Kusk Mortensen</w:t>
            </w:r>
            <w:r w:rsidR="00830B48">
              <w:rPr>
                <w:b w:val="0"/>
              </w:rPr>
              <w:t>, Niels Damgaard Hansen</w:t>
            </w:r>
          </w:p>
          <w:p w:rsidR="00E9565F" w:rsidRPr="00E9565F" w:rsidRDefault="00E9565F" w:rsidP="00830B48">
            <w:pPr>
              <w:pStyle w:val="Dokumentinfo"/>
              <w:rPr>
                <w:b w:val="0"/>
              </w:rPr>
            </w:pPr>
            <w:r>
              <w:t xml:space="preserve">Fraværende: </w:t>
            </w:r>
            <w:r w:rsidRPr="00830B48">
              <w:rPr>
                <w:b w:val="0"/>
              </w:rPr>
              <w:t>Steen Dan Christiansen</w:t>
            </w:r>
          </w:p>
          <w:p w:rsidR="00BB3C1E" w:rsidRPr="00A24EC8" w:rsidRDefault="00BB3C1E" w:rsidP="007E5CD5">
            <w:pPr>
              <w:pStyle w:val="Dokumentinfo"/>
              <w:rPr>
                <w:b w:val="0"/>
              </w:rPr>
            </w:pPr>
            <w:r w:rsidRPr="00A24EC8">
              <w:t>Referent:</w:t>
            </w:r>
            <w:r w:rsidRPr="00A24EC8">
              <w:rPr>
                <w:b w:val="0"/>
              </w:rPr>
              <w:t xml:space="preserve"> </w:t>
            </w:r>
            <w:r w:rsidR="00552795">
              <w:rPr>
                <w:b w:val="0"/>
              </w:rPr>
              <w:t>Maria Blach Nielsen</w:t>
            </w:r>
          </w:p>
          <w:p w:rsidR="006C725C" w:rsidRPr="00A24EC8" w:rsidRDefault="006C725C" w:rsidP="007C2A16">
            <w:pPr>
              <w:pStyle w:val="Dokumentinfo"/>
              <w:rPr>
                <w:b w:val="0"/>
              </w:rPr>
            </w:pPr>
          </w:p>
        </w:tc>
        <w:tc>
          <w:tcPr>
            <w:tcW w:w="1984" w:type="dxa"/>
          </w:tcPr>
          <w:p w:rsidR="00AB2E5C" w:rsidRPr="00A24EC8" w:rsidRDefault="00B51E39" w:rsidP="00456317">
            <w:pPr>
              <w:pStyle w:val="DokumentNavn"/>
            </w:pPr>
            <w:r>
              <w:rPr>
                <w:caps w:val="0"/>
              </w:rPr>
              <w:t>Referat</w:t>
            </w:r>
          </w:p>
        </w:tc>
      </w:tr>
    </w:tbl>
    <w:p w:rsidR="00522747" w:rsidRPr="00E97F2D" w:rsidRDefault="007C2A16" w:rsidP="00722C72">
      <w:pPr>
        <w:pStyle w:val="Opstilling-talellerbogst"/>
        <w:numPr>
          <w:ilvl w:val="0"/>
          <w:numId w:val="39"/>
        </w:numPr>
        <w:rPr>
          <w:b/>
        </w:rPr>
      </w:pPr>
      <w:r w:rsidRPr="00B17EE9">
        <w:rPr>
          <w:b/>
        </w:rPr>
        <w:t>Godkendelse af dagsorden</w:t>
      </w:r>
      <w:r w:rsidR="008A255D" w:rsidRPr="00B17EE9">
        <w:rPr>
          <w:b/>
        </w:rPr>
        <w:t xml:space="preserve"> og referat</w:t>
      </w:r>
      <w:r w:rsidR="00BE773C">
        <w:rPr>
          <w:b/>
        </w:rPr>
        <w:t>er</w:t>
      </w:r>
      <w:r w:rsidR="00522747" w:rsidRPr="00B17EE9">
        <w:rPr>
          <w:b/>
        </w:rPr>
        <w:t xml:space="preserve"> </w:t>
      </w:r>
      <w:r w:rsidR="00BE773C">
        <w:rPr>
          <w:b/>
        </w:rPr>
        <w:t xml:space="preserve">fra marts og april </w:t>
      </w:r>
      <w:r w:rsidR="00BE773C">
        <w:t>– 5 min</w:t>
      </w:r>
    </w:p>
    <w:p w:rsidR="00E97F2D" w:rsidRPr="00E97F2D" w:rsidRDefault="00E9565F" w:rsidP="00E97F2D">
      <w:pPr>
        <w:pStyle w:val="Opstilling-talellerbogst"/>
        <w:numPr>
          <w:ilvl w:val="0"/>
          <w:numId w:val="0"/>
        </w:numPr>
        <w:ind w:left="397"/>
      </w:pPr>
      <w:r>
        <w:t>Der var rettelser til referatet af 19.april. Er blevet tilføjet.</w:t>
      </w:r>
    </w:p>
    <w:p w:rsidR="00522747" w:rsidRDefault="00522747" w:rsidP="00722C72">
      <w:pPr>
        <w:pStyle w:val="Opstilling-talellerbogst"/>
        <w:numPr>
          <w:ilvl w:val="0"/>
          <w:numId w:val="0"/>
        </w:numPr>
        <w:ind w:left="397"/>
        <w:rPr>
          <w:b/>
        </w:rPr>
      </w:pPr>
    </w:p>
    <w:p w:rsidR="00522747" w:rsidRPr="00B17EE9" w:rsidRDefault="00D05A85" w:rsidP="00722C72">
      <w:pPr>
        <w:pStyle w:val="Opstilling-talellerbogst"/>
        <w:numPr>
          <w:ilvl w:val="0"/>
          <w:numId w:val="39"/>
        </w:numPr>
        <w:rPr>
          <w:b/>
        </w:rPr>
      </w:pPr>
      <w:r w:rsidRPr="00B17EE9">
        <w:rPr>
          <w:b/>
        </w:rPr>
        <w:t>Meddelelser</w:t>
      </w:r>
      <w:r w:rsidR="0060558F" w:rsidRPr="00B17EE9">
        <w:rPr>
          <w:b/>
        </w:rPr>
        <w:t xml:space="preserve"> </w:t>
      </w:r>
      <w:r w:rsidR="00BE773C">
        <w:t>- 15 min</w:t>
      </w:r>
    </w:p>
    <w:p w:rsidR="00722C72" w:rsidRDefault="00722C72" w:rsidP="00722C72">
      <w:pPr>
        <w:pStyle w:val="Opstilling-talellerbogst"/>
        <w:numPr>
          <w:ilvl w:val="1"/>
          <w:numId w:val="39"/>
        </w:numPr>
      </w:pPr>
      <w:r>
        <w:t>Strategiproces</w:t>
      </w:r>
      <w:r w:rsidR="00E97F2D">
        <w:t xml:space="preserve">: </w:t>
      </w:r>
      <w:r w:rsidR="00E9565F">
        <w:t>Der kom m</w:t>
      </w:r>
      <w:r w:rsidR="00E97F2D">
        <w:t xml:space="preserve">ange gode kommentarer på fællesmøderne, </w:t>
      </w:r>
      <w:r w:rsidR="00E9565F">
        <w:t>og mange af dem</w:t>
      </w:r>
      <w:r w:rsidR="00E97F2D">
        <w:t xml:space="preserve"> er blevet indarbejdet i en ny version</w:t>
      </w:r>
      <w:r w:rsidR="00E9565F">
        <w:t>, som h</w:t>
      </w:r>
      <w:r w:rsidR="00E97F2D">
        <w:t xml:space="preserve">ar været i høring og </w:t>
      </w:r>
      <w:r w:rsidR="00E9565F">
        <w:t xml:space="preserve">nu </w:t>
      </w:r>
      <w:r w:rsidR="00E97F2D">
        <w:t>bliver gennemarbejdet en ekstra gang</w:t>
      </w:r>
      <w:r w:rsidR="00E9565F">
        <w:t xml:space="preserve"> af lederteamet</w:t>
      </w:r>
      <w:r w:rsidR="00E97F2D">
        <w:t>. Herefter bliver der lavet en plan for, hvordan vi arbejder med handleplaner efter sommerferien.</w:t>
      </w:r>
    </w:p>
    <w:p w:rsidR="00722C72" w:rsidRDefault="00BE773C" w:rsidP="00722C72">
      <w:pPr>
        <w:pStyle w:val="Opstilling-talellerbogst"/>
        <w:numPr>
          <w:ilvl w:val="1"/>
          <w:numId w:val="39"/>
        </w:numPr>
      </w:pPr>
      <w:r>
        <w:t>Orientering fra HSU og FSU</w:t>
      </w:r>
      <w:r w:rsidR="00E97F2D">
        <w:t>: Økonomi var igen i fokus</w:t>
      </w:r>
      <w:r w:rsidR="00E9565F">
        <w:t xml:space="preserve"> på det seneste møde</w:t>
      </w:r>
      <w:r w:rsidR="00E97F2D">
        <w:t xml:space="preserve">. </w:t>
      </w:r>
      <w:r w:rsidR="001D5A24">
        <w:t>Der fremlægges en sa</w:t>
      </w:r>
      <w:r w:rsidR="00E9565F">
        <w:t>mlet økonomiplan sidst i juni, og d</w:t>
      </w:r>
      <w:r w:rsidR="001D5A24">
        <w:t>et kan ikke udelukkes at der kommer til at ske personalemæssige reduktioner. Arbejdsmiljøstatistik: Adm</w:t>
      </w:r>
      <w:r w:rsidR="00E9565F">
        <w:t>inistrations</w:t>
      </w:r>
      <w:r w:rsidR="001D5A24">
        <w:t xml:space="preserve">centrene har et relativt højt fravær, </w:t>
      </w:r>
      <w:r w:rsidR="00E9565F">
        <w:t xml:space="preserve">og det skal </w:t>
      </w:r>
      <w:r w:rsidR="001D5A24">
        <w:t xml:space="preserve">der fokus på. </w:t>
      </w:r>
    </w:p>
    <w:p w:rsidR="00BE773C" w:rsidRDefault="00BE773C" w:rsidP="00722C72">
      <w:pPr>
        <w:pStyle w:val="Opstilling-talellerbogst"/>
        <w:numPr>
          <w:ilvl w:val="1"/>
          <w:numId w:val="39"/>
        </w:numPr>
      </w:pPr>
      <w:r>
        <w:t>Arbejdsgruppe for fælles retningslinjer for ferie, fravær og forplejning</w:t>
      </w:r>
      <w:r w:rsidR="00A0466F">
        <w:t>: G</w:t>
      </w:r>
      <w:r w:rsidR="00E9565F">
        <w:t>ruppen g</w:t>
      </w:r>
      <w:r w:rsidR="00A0466F">
        <w:t>å</w:t>
      </w:r>
      <w:r w:rsidR="00E9565F">
        <w:t>r i gang</w:t>
      </w:r>
      <w:r w:rsidR="00A0466F">
        <w:t xml:space="preserve"> primo september.</w:t>
      </w:r>
    </w:p>
    <w:p w:rsidR="00E9004D" w:rsidRPr="00E9565F" w:rsidRDefault="00E9004D" w:rsidP="00722C72">
      <w:pPr>
        <w:pStyle w:val="Opstilling-talellerbogst"/>
        <w:numPr>
          <w:ilvl w:val="1"/>
          <w:numId w:val="39"/>
        </w:numPr>
      </w:pPr>
      <w:r>
        <w:t>Personaleforening</w:t>
      </w:r>
      <w:r w:rsidR="001D5A24">
        <w:t>: Vi er i gang med at finde ud af, hvordan vi ka</w:t>
      </w:r>
      <w:r w:rsidR="00E9565F">
        <w:t xml:space="preserve">n lave en </w:t>
      </w:r>
      <w:r w:rsidR="00E9565F" w:rsidRPr="00E9565F">
        <w:t>forening for hele administrations</w:t>
      </w:r>
      <w:r w:rsidR="001D5A24" w:rsidRPr="00E9565F">
        <w:t>centret med plads til lokale forskelle. D</w:t>
      </w:r>
      <w:r w:rsidR="00E9565F" w:rsidRPr="00E9565F">
        <w:t>en skal d</w:t>
      </w:r>
      <w:r w:rsidR="001D5A24" w:rsidRPr="00E9565F">
        <w:t>rives med og af de lokale ildsjæle.</w:t>
      </w:r>
    </w:p>
    <w:p w:rsidR="00A0466F" w:rsidRPr="00B96FE8" w:rsidRDefault="00A0466F" w:rsidP="00E9565F">
      <w:pPr>
        <w:pStyle w:val="Opstilling-talellerbogst"/>
        <w:numPr>
          <w:ilvl w:val="1"/>
          <w:numId w:val="39"/>
        </w:numPr>
        <w:rPr>
          <w:color w:val="FF0000"/>
        </w:rPr>
      </w:pPr>
      <w:r w:rsidRPr="00E9565F">
        <w:t xml:space="preserve">God arbejdsgiveradfærd – et dokument lavet af Moderniseringsstyrelsen. Vi </w:t>
      </w:r>
      <w:r>
        <w:t>skal have dette drøftet på et senere LSU-møde.</w:t>
      </w:r>
      <w:r w:rsidR="00E9565F" w:rsidRPr="00E9565F">
        <w:t xml:space="preserve"> </w:t>
      </w:r>
      <w:hyperlink r:id="rId5" w:history="1">
        <w:r w:rsidR="00E9565F" w:rsidRPr="00166D10">
          <w:rPr>
            <w:rStyle w:val="Hyperlink"/>
          </w:rPr>
          <w:t>http://www.modst.dk/Servicemenu/Nyheder-og-presse/Presse/Presseinformation/God-arbejdsgiveradfaerd-i-staten</w:t>
        </w:r>
      </w:hyperlink>
      <w:r w:rsidR="00E9565F">
        <w:t xml:space="preserve"> </w:t>
      </w:r>
      <w:r>
        <w:t xml:space="preserve"> </w:t>
      </w:r>
    </w:p>
    <w:p w:rsidR="00A0466F" w:rsidRDefault="00A0466F" w:rsidP="00722C72">
      <w:pPr>
        <w:pStyle w:val="Opstilling-talellerbogst"/>
        <w:numPr>
          <w:ilvl w:val="1"/>
          <w:numId w:val="39"/>
        </w:numPr>
      </w:pPr>
      <w:r>
        <w:t xml:space="preserve">Ansøgningsfrister til </w:t>
      </w:r>
      <w:r w:rsidR="00E9565F">
        <w:t xml:space="preserve">stillingerne som </w:t>
      </w:r>
      <w:r>
        <w:t xml:space="preserve">økonomichef og </w:t>
      </w:r>
      <w:r w:rsidR="00E9565F">
        <w:t>IT-</w:t>
      </w:r>
      <w:r>
        <w:t xml:space="preserve">chef </w:t>
      </w:r>
      <w:r w:rsidR="00E9565F">
        <w:t xml:space="preserve">for Administrationscenter ST </w:t>
      </w:r>
      <w:r>
        <w:t>er i slutningen af maj måned</w:t>
      </w:r>
      <w:r w:rsidR="00E9565F">
        <w:t xml:space="preserve"> og de nye chefer forventes at begynde efter sommerferien</w:t>
      </w:r>
      <w:r>
        <w:t>.</w:t>
      </w:r>
    </w:p>
    <w:p w:rsidR="00664B75" w:rsidRDefault="00664B75" w:rsidP="00722C72">
      <w:pPr>
        <w:pStyle w:val="Opstilling-talellerbogst"/>
        <w:numPr>
          <w:ilvl w:val="1"/>
          <w:numId w:val="39"/>
        </w:numPr>
      </w:pPr>
    </w:p>
    <w:p w:rsidR="00522747" w:rsidRPr="00522747" w:rsidRDefault="00522747" w:rsidP="00722C72">
      <w:pPr>
        <w:pStyle w:val="Opstilling-talellerbogst"/>
        <w:numPr>
          <w:ilvl w:val="0"/>
          <w:numId w:val="0"/>
        </w:numPr>
        <w:ind w:left="397"/>
      </w:pPr>
    </w:p>
    <w:p w:rsidR="00BE773C" w:rsidRDefault="00BE773C" w:rsidP="00722C72">
      <w:pPr>
        <w:pStyle w:val="Opstilling-talellerbogst"/>
        <w:numPr>
          <w:ilvl w:val="0"/>
          <w:numId w:val="39"/>
        </w:numPr>
        <w:rPr>
          <w:b/>
        </w:rPr>
      </w:pPr>
      <w:r>
        <w:rPr>
          <w:b/>
        </w:rPr>
        <w:t xml:space="preserve">Psykisk APV v. Dorthe </w:t>
      </w:r>
      <w:r>
        <w:t>(b</w:t>
      </w:r>
      <w:r w:rsidRPr="00BE773C">
        <w:t>ilag 3)</w:t>
      </w:r>
      <w:r>
        <w:t xml:space="preserve"> – 15 min</w:t>
      </w:r>
    </w:p>
    <w:p w:rsidR="00BE773C" w:rsidRDefault="00A0466F" w:rsidP="00BE773C">
      <w:pPr>
        <w:pStyle w:val="Opstilling-talellerbogst"/>
        <w:numPr>
          <w:ilvl w:val="0"/>
          <w:numId w:val="0"/>
        </w:numPr>
        <w:ind w:left="397"/>
      </w:pPr>
      <w:r>
        <w:t xml:space="preserve">Tidsplanen blev gennemgået. Følgegruppen mødes med administrationscentrets chefkreds i morgen for at koordinere. Der er lagt op til </w:t>
      </w:r>
      <w:r w:rsidR="00B96FE8">
        <w:t xml:space="preserve">fælles </w:t>
      </w:r>
      <w:r>
        <w:t xml:space="preserve">dialogmøder, men </w:t>
      </w:r>
      <w:r>
        <w:lastRenderedPageBreak/>
        <w:t>den lokale opfølgning, hvor handlingsplanerne skal laves</w:t>
      </w:r>
      <w:r w:rsidR="00E9565F">
        <w:t>, bliver det centrale omdrejningspunkt</w:t>
      </w:r>
      <w:r>
        <w:t xml:space="preserve">. </w:t>
      </w:r>
      <w:r w:rsidR="00B96FE8">
        <w:t>Behovet for lokale særkørsler blev drøftet</w:t>
      </w:r>
      <w:r w:rsidR="00E9565F">
        <w:t xml:space="preserve"> på LSU-mødet</w:t>
      </w:r>
      <w:r w:rsidR="00B96FE8">
        <w:t xml:space="preserve">, men </w:t>
      </w:r>
      <w:r w:rsidR="00E9565F">
        <w:t xml:space="preserve">det blev besluttet, at </w:t>
      </w:r>
      <w:r w:rsidR="00664B75">
        <w:t xml:space="preserve">afvente </w:t>
      </w:r>
      <w:proofErr w:type="spellStart"/>
      <w:r w:rsidR="00664B75">
        <w:t>udfraldet</w:t>
      </w:r>
      <w:proofErr w:type="spellEnd"/>
      <w:r w:rsidR="00664B75">
        <w:t xml:space="preserve"> fra det fælles LAMU/LSU møde.</w:t>
      </w:r>
      <w:r w:rsidR="00B96FE8">
        <w:t xml:space="preserve"> </w:t>
      </w:r>
    </w:p>
    <w:p w:rsidR="00B96FE8" w:rsidRDefault="00B96FE8" w:rsidP="00BE773C">
      <w:pPr>
        <w:pStyle w:val="Opstilling-talellerbogst"/>
        <w:numPr>
          <w:ilvl w:val="0"/>
          <w:numId w:val="0"/>
        </w:numPr>
        <w:ind w:left="397"/>
      </w:pPr>
      <w:r>
        <w:t xml:space="preserve">Den generelle betragtning </w:t>
      </w:r>
      <w:r w:rsidR="00E9565F">
        <w:t xml:space="preserve">for resultaterne </w:t>
      </w:r>
      <w:r>
        <w:t>er</w:t>
      </w:r>
      <w:r w:rsidR="00E9565F">
        <w:t>,</w:t>
      </w:r>
      <w:r>
        <w:t xml:space="preserve"> at vi er på rette vej, men der er stadig ting, der skal arbejdes videre med. </w:t>
      </w:r>
    </w:p>
    <w:p w:rsidR="00664B75" w:rsidRDefault="00664B75" w:rsidP="00664B75">
      <w:pPr>
        <w:pStyle w:val="Opstilling-talellerbogst"/>
        <w:numPr>
          <w:ilvl w:val="0"/>
          <w:numId w:val="0"/>
        </w:numPr>
      </w:pPr>
      <w:bookmarkStart w:id="2" w:name="_GoBack"/>
      <w:bookmarkEnd w:id="2"/>
    </w:p>
    <w:p w:rsidR="00B96FE8" w:rsidRPr="00A0466F" w:rsidRDefault="00B96FE8" w:rsidP="00BE773C">
      <w:pPr>
        <w:pStyle w:val="Opstilling-talellerbogst"/>
        <w:numPr>
          <w:ilvl w:val="0"/>
          <w:numId w:val="0"/>
        </w:numPr>
        <w:ind w:left="397"/>
      </w:pPr>
    </w:p>
    <w:p w:rsidR="00BE773C" w:rsidRDefault="00BE773C" w:rsidP="00BE773C">
      <w:pPr>
        <w:pStyle w:val="Opstilling-talellerbogst"/>
        <w:numPr>
          <w:ilvl w:val="0"/>
          <w:numId w:val="39"/>
        </w:numPr>
        <w:rPr>
          <w:b/>
        </w:rPr>
      </w:pPr>
      <w:r>
        <w:rPr>
          <w:b/>
        </w:rPr>
        <w:t xml:space="preserve">Lønforhandlinger v. Niels </w:t>
      </w:r>
      <w:r>
        <w:t>– 30 min</w:t>
      </w:r>
    </w:p>
    <w:p w:rsidR="00BE773C" w:rsidRPr="00BE773C" w:rsidRDefault="00BE773C" w:rsidP="00BE773C">
      <w:pPr>
        <w:pStyle w:val="Opstilling-talellerbogst"/>
        <w:numPr>
          <w:ilvl w:val="1"/>
          <w:numId w:val="39"/>
        </w:numPr>
      </w:pPr>
      <w:r w:rsidRPr="00BE773C">
        <w:t>Status</w:t>
      </w:r>
      <w:r w:rsidR="00614D6D">
        <w:t>. Niels offentliggør det samlede beløb snarest. Udmeldinger om</w:t>
      </w:r>
      <w:r w:rsidR="00E9565F">
        <w:t>,</w:t>
      </w:r>
      <w:r w:rsidR="00614D6D">
        <w:t xml:space="preserve"> hvem der har fået</w:t>
      </w:r>
      <w:r w:rsidR="00E9565F">
        <w:t>,</w:t>
      </w:r>
      <w:r w:rsidR="00614D6D">
        <w:t xml:space="preserve"> kommer i midten af juni. Næste år forventes det, at svarene kommer i </w:t>
      </w:r>
      <w:proofErr w:type="spellStart"/>
      <w:r w:rsidR="00614D6D">
        <w:t>e-boks</w:t>
      </w:r>
      <w:proofErr w:type="spellEnd"/>
      <w:r w:rsidR="00614D6D">
        <w:t>.</w:t>
      </w:r>
    </w:p>
    <w:p w:rsidR="00BE773C" w:rsidRPr="00BE773C" w:rsidRDefault="00BE773C" w:rsidP="00BE773C">
      <w:pPr>
        <w:pStyle w:val="Opstilling-talellerbogst"/>
        <w:numPr>
          <w:ilvl w:val="1"/>
          <w:numId w:val="39"/>
        </w:numPr>
      </w:pPr>
      <w:r w:rsidRPr="00BE773C">
        <w:t>Lønkriterier for kommende periode (bilag 4)</w:t>
      </w:r>
      <w:r w:rsidR="00614D6D">
        <w:t>:</w:t>
      </w:r>
      <w:r w:rsidR="009D6522">
        <w:t xml:space="preserve"> Kim og Lotte </w:t>
      </w:r>
      <w:r w:rsidR="00E9565F">
        <w:t>danner</w:t>
      </w:r>
      <w:r w:rsidR="009D6522">
        <w:t xml:space="preserve"> en arbejdsgruppe, der laver et nyt udspil til lønkriterier. Det skal foreligge på næste LSU møde den 29.juni 2016.</w:t>
      </w:r>
    </w:p>
    <w:p w:rsidR="00BE773C" w:rsidRDefault="00BE773C" w:rsidP="00BE773C">
      <w:pPr>
        <w:pStyle w:val="Opstilling-talellerbogst"/>
        <w:numPr>
          <w:ilvl w:val="0"/>
          <w:numId w:val="0"/>
        </w:numPr>
        <w:ind w:left="397"/>
        <w:rPr>
          <w:b/>
        </w:rPr>
      </w:pPr>
    </w:p>
    <w:p w:rsidR="00552795" w:rsidRPr="009D6522" w:rsidRDefault="00722C72" w:rsidP="00722C72">
      <w:pPr>
        <w:pStyle w:val="Opstilling-talellerbogst"/>
        <w:numPr>
          <w:ilvl w:val="0"/>
          <w:numId w:val="39"/>
        </w:numPr>
        <w:rPr>
          <w:b/>
        </w:rPr>
      </w:pPr>
      <w:r w:rsidRPr="00B17EE9">
        <w:rPr>
          <w:b/>
        </w:rPr>
        <w:t>Kompetence</w:t>
      </w:r>
      <w:r w:rsidR="00BE773C">
        <w:rPr>
          <w:b/>
        </w:rPr>
        <w:t>midler</w:t>
      </w:r>
      <w:r w:rsidRPr="00B17EE9">
        <w:rPr>
          <w:b/>
        </w:rPr>
        <w:t xml:space="preserve"> v. </w:t>
      </w:r>
      <w:r w:rsidR="00BE773C">
        <w:rPr>
          <w:b/>
        </w:rPr>
        <w:t>Marianne Aarø-Hansen</w:t>
      </w:r>
      <w:r w:rsidR="00BE773C">
        <w:t xml:space="preserve"> - 30 min</w:t>
      </w:r>
    </w:p>
    <w:p w:rsidR="009D6522" w:rsidRPr="00B17EE9" w:rsidRDefault="009D6522" w:rsidP="009D6522">
      <w:pPr>
        <w:pStyle w:val="Opstilling-talellerbogst"/>
        <w:numPr>
          <w:ilvl w:val="0"/>
          <w:numId w:val="0"/>
        </w:numPr>
        <w:ind w:left="397"/>
        <w:rPr>
          <w:b/>
        </w:rPr>
      </w:pPr>
      <w:r>
        <w:t xml:space="preserve">Se </w:t>
      </w:r>
      <w:proofErr w:type="spellStart"/>
      <w:r>
        <w:t>Powerpoints</w:t>
      </w:r>
      <w:proofErr w:type="spellEnd"/>
      <w:r>
        <w:t>.</w:t>
      </w:r>
    </w:p>
    <w:p w:rsidR="00722C72" w:rsidRDefault="00722C72" w:rsidP="00722C72">
      <w:pPr>
        <w:pStyle w:val="Opstilling-talellerbogst"/>
        <w:numPr>
          <w:ilvl w:val="0"/>
          <w:numId w:val="0"/>
        </w:numPr>
        <w:ind w:left="397"/>
      </w:pPr>
    </w:p>
    <w:p w:rsidR="00722C72" w:rsidRDefault="006C58F0" w:rsidP="00722C72">
      <w:pPr>
        <w:pStyle w:val="Opstilling-talellerbogst"/>
        <w:numPr>
          <w:ilvl w:val="0"/>
          <w:numId w:val="39"/>
        </w:numPr>
        <w:rPr>
          <w:b/>
        </w:rPr>
      </w:pPr>
      <w:r w:rsidRPr="00B17EE9">
        <w:rPr>
          <w:b/>
        </w:rPr>
        <w:t>Økonomi</w:t>
      </w:r>
      <w:r w:rsidR="00BE773C">
        <w:rPr>
          <w:b/>
        </w:rPr>
        <w:t xml:space="preserve"> </w:t>
      </w:r>
      <w:r w:rsidR="00BE773C">
        <w:t>– 10 min</w:t>
      </w:r>
      <w:r w:rsidR="0060558F" w:rsidRPr="00B17EE9">
        <w:rPr>
          <w:b/>
        </w:rPr>
        <w:t xml:space="preserve"> </w:t>
      </w:r>
    </w:p>
    <w:p w:rsidR="00E0243A" w:rsidRPr="00B17EE9" w:rsidRDefault="00E9565F" w:rsidP="00E0243A">
      <w:pPr>
        <w:pStyle w:val="Opstilling-talellerbogst"/>
        <w:numPr>
          <w:ilvl w:val="0"/>
          <w:numId w:val="0"/>
        </w:numPr>
        <w:ind w:left="397"/>
        <w:rPr>
          <w:b/>
        </w:rPr>
      </w:pPr>
      <w:r>
        <w:t xml:space="preserve">Hvor er vi henne </w:t>
      </w:r>
      <w:proofErr w:type="spellStart"/>
      <w:r>
        <w:t>i</w:t>
      </w:r>
      <w:r w:rsidR="00E0243A">
        <w:t>ft</w:t>
      </w:r>
      <w:proofErr w:type="spellEnd"/>
      <w:r w:rsidR="00E0243A">
        <w:t xml:space="preserve"> budget 2017-2020. </w:t>
      </w:r>
      <w:r w:rsidR="00B51E39">
        <w:t>Kravet om besparelserne på</w:t>
      </w:r>
      <w:r w:rsidR="00E0243A">
        <w:t xml:space="preserve"> 300 </w:t>
      </w:r>
      <w:proofErr w:type="spellStart"/>
      <w:r w:rsidR="00E0243A">
        <w:t>mio</w:t>
      </w:r>
      <w:proofErr w:type="spellEnd"/>
      <w:r w:rsidR="00E0243A">
        <w:t xml:space="preserve"> på AU niveau, og 150 </w:t>
      </w:r>
      <w:proofErr w:type="spellStart"/>
      <w:r w:rsidR="00E0243A">
        <w:t>mio</w:t>
      </w:r>
      <w:proofErr w:type="spellEnd"/>
      <w:r w:rsidR="00E0243A">
        <w:t xml:space="preserve"> på ST-niveau </w:t>
      </w:r>
      <w:r w:rsidR="00B51E39">
        <w:t>arbejdes der fortsat videre med</w:t>
      </w:r>
      <w:r w:rsidR="00E0243A">
        <w:t xml:space="preserve">. </w:t>
      </w:r>
    </w:p>
    <w:p w:rsidR="00722C72" w:rsidRDefault="00722C72" w:rsidP="00722C72">
      <w:pPr>
        <w:pStyle w:val="Opstilling-talellerbogst"/>
        <w:numPr>
          <w:ilvl w:val="0"/>
          <w:numId w:val="0"/>
        </w:numPr>
        <w:ind w:left="397"/>
      </w:pPr>
    </w:p>
    <w:p w:rsidR="00722C72" w:rsidRPr="00E0243A" w:rsidRDefault="00BE773C" w:rsidP="00BE773C">
      <w:pPr>
        <w:pStyle w:val="Opstilling-talellerbogst"/>
        <w:numPr>
          <w:ilvl w:val="0"/>
          <w:numId w:val="39"/>
        </w:numPr>
        <w:rPr>
          <w:b/>
        </w:rPr>
      </w:pPr>
      <w:r>
        <w:rPr>
          <w:b/>
        </w:rPr>
        <w:t>Evaluering af MUS 2015?</w:t>
      </w:r>
      <w:r>
        <w:t xml:space="preserve"> – 10 min</w:t>
      </w:r>
    </w:p>
    <w:p w:rsidR="00E0243A" w:rsidRPr="00BE773C" w:rsidRDefault="00E0243A" w:rsidP="00E0243A">
      <w:pPr>
        <w:pStyle w:val="Opstilling-talellerbogst"/>
        <w:numPr>
          <w:ilvl w:val="0"/>
          <w:numId w:val="0"/>
        </w:numPr>
        <w:ind w:left="397"/>
        <w:rPr>
          <w:b/>
        </w:rPr>
      </w:pPr>
      <w:r>
        <w:t xml:space="preserve">Vi var ikke synkroniseret mellem afdelingerne i 2015 og den nye organisation har ikke været på plads før nu. </w:t>
      </w:r>
      <w:r w:rsidR="00F54286">
        <w:t xml:space="preserve"> </w:t>
      </w:r>
      <w:r w:rsidR="00B51E39">
        <w:t>Det blev besluttet at MUS 2016 drøftes</w:t>
      </w:r>
      <w:r w:rsidR="00F54286">
        <w:t xml:space="preserve"> på LSU-mødet den 29.juni (30 min). </w:t>
      </w:r>
    </w:p>
    <w:p w:rsidR="00912058" w:rsidRPr="00912058" w:rsidRDefault="00912058" w:rsidP="00722C72">
      <w:pPr>
        <w:pStyle w:val="Opstilling-talellerbogst"/>
        <w:numPr>
          <w:ilvl w:val="0"/>
          <w:numId w:val="0"/>
        </w:numPr>
        <w:ind w:left="397"/>
      </w:pPr>
    </w:p>
    <w:p w:rsidR="00522747" w:rsidRPr="00B17EE9" w:rsidRDefault="00522747" w:rsidP="00722C72">
      <w:pPr>
        <w:pStyle w:val="Opstilling-talellerbogst"/>
        <w:numPr>
          <w:ilvl w:val="0"/>
          <w:numId w:val="39"/>
        </w:numPr>
        <w:rPr>
          <w:b/>
        </w:rPr>
      </w:pPr>
      <w:r w:rsidRPr="00B17EE9">
        <w:rPr>
          <w:b/>
        </w:rPr>
        <w:t>Evt.</w:t>
      </w:r>
      <w:r w:rsidR="00975D6A" w:rsidRPr="00B17EE9">
        <w:rPr>
          <w:b/>
        </w:rPr>
        <w:t xml:space="preserve"> </w:t>
      </w:r>
      <w:r w:rsidR="00BE773C">
        <w:t>– 5 min</w:t>
      </w:r>
    </w:p>
    <w:p w:rsidR="00522747" w:rsidRDefault="00522747" w:rsidP="00522747"/>
    <w:p w:rsidR="00BE773C" w:rsidRPr="00B17EE9" w:rsidRDefault="00BE773C" w:rsidP="00BE773C">
      <w:pPr>
        <w:pStyle w:val="Opstilling-talellerbogst"/>
        <w:numPr>
          <w:ilvl w:val="0"/>
          <w:numId w:val="0"/>
        </w:numPr>
        <w:ind w:left="397" w:hanging="397"/>
        <w:rPr>
          <w:b/>
        </w:rPr>
      </w:pPr>
      <w:r w:rsidRPr="00B17EE9">
        <w:rPr>
          <w:b/>
        </w:rPr>
        <w:t xml:space="preserve">Kommende punkter på dagsorden </w:t>
      </w:r>
    </w:p>
    <w:p w:rsidR="00BE773C" w:rsidRDefault="00BE773C" w:rsidP="00BE773C">
      <w:pPr>
        <w:pStyle w:val="Opstilling-talellerbogst"/>
        <w:numPr>
          <w:ilvl w:val="1"/>
          <w:numId w:val="39"/>
        </w:numPr>
      </w:pPr>
      <w:r>
        <w:t>Gennemgang af guide til et godt SU-arbejde</w:t>
      </w:r>
    </w:p>
    <w:p w:rsidR="00BE773C" w:rsidRDefault="00BE773C" w:rsidP="00BE773C">
      <w:pPr>
        <w:pStyle w:val="Opstilling-talellerbogst"/>
        <w:numPr>
          <w:ilvl w:val="1"/>
          <w:numId w:val="39"/>
        </w:numPr>
      </w:pPr>
      <w:r>
        <w:t>AU’s personalepolitik</w:t>
      </w:r>
    </w:p>
    <w:p w:rsidR="00BE773C" w:rsidRDefault="00BE773C" w:rsidP="00BE773C">
      <w:pPr>
        <w:pStyle w:val="Opstilling-talellerbogst"/>
        <w:numPr>
          <w:ilvl w:val="1"/>
          <w:numId w:val="39"/>
        </w:numPr>
      </w:pPr>
      <w:r>
        <w:t>Fastlæggelse af lønkriterier for næste periode</w:t>
      </w:r>
    </w:p>
    <w:p w:rsidR="00BE773C" w:rsidRDefault="00BE773C" w:rsidP="00BE773C">
      <w:pPr>
        <w:pStyle w:val="Opstilling-talellerbogst"/>
        <w:numPr>
          <w:ilvl w:val="1"/>
          <w:numId w:val="39"/>
        </w:numPr>
      </w:pPr>
      <w:r>
        <w:t>MUS-temaer i efteråret 2016</w:t>
      </w:r>
    </w:p>
    <w:p w:rsidR="00522747" w:rsidRDefault="00522747" w:rsidP="00522747"/>
    <w:p w:rsidR="007C2A16" w:rsidRPr="004B6B90" w:rsidRDefault="00522747" w:rsidP="00BA0046">
      <w:r w:rsidRPr="00334145">
        <w:rPr>
          <w:b/>
          <w:color w:val="FF0000"/>
        </w:rPr>
        <w:t xml:space="preserve">Næste </w:t>
      </w:r>
      <w:r w:rsidRPr="00B17EE9">
        <w:rPr>
          <w:b/>
          <w:color w:val="FF0000"/>
        </w:rPr>
        <w:t>møde</w:t>
      </w:r>
      <w:r w:rsidR="00E9565F">
        <w:rPr>
          <w:b/>
          <w:color w:val="FF0000"/>
        </w:rPr>
        <w:t>: 29.juni</w:t>
      </w:r>
      <w:r w:rsidR="00B17EE9" w:rsidRPr="00B17EE9">
        <w:rPr>
          <w:b/>
          <w:color w:val="FF0000"/>
        </w:rPr>
        <w:t xml:space="preserve"> </w:t>
      </w:r>
      <w:r w:rsidR="00552795" w:rsidRPr="00B17EE9">
        <w:rPr>
          <w:b/>
          <w:color w:val="FF0000"/>
        </w:rPr>
        <w:t>2016 kl. 10-12</w:t>
      </w:r>
    </w:p>
    <w:sectPr w:rsidR="007C2A16" w:rsidRPr="004B6B90" w:rsidSect="00E0382F">
      <w:endnotePr>
        <w:numFmt w:val="decimal"/>
      </w:endnotePr>
      <w:pgSz w:w="11907" w:h="16840" w:code="9"/>
      <w:pgMar w:top="2472" w:right="2835" w:bottom="1985" w:left="1134" w:header="567" w:footer="329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393790F5-C7AB-4B0D-94B5-6DA76732A9EB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2" w:fontKey="{23D1CD74-63B2-48F1-A6EB-D7F78A42E2C0}"/>
    <w:embedBold r:id="rId3" w:fontKey="{65E89794-213C-4941-9FF0-0F486BEDA61C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FCCB3907-B1BA-429C-99A3-CFE24F4C510A}"/>
    <w:embedBold r:id="rId5" w:fontKey="{5551E774-4AD4-407F-AB99-5422880ACFC5}"/>
    <w:embedItalic r:id="rId6" w:fontKey="{3841EFED-C7C7-4E49-BC80-F6F82FB71240}"/>
    <w:embedBoldItalic r:id="rId7" w:fontKey="{F3443FEC-3200-41EA-A9F7-DE5278EBB725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U Passata">
    <w:panose1 w:val="020B0503030502030804"/>
    <w:charset w:val="00"/>
    <w:family w:val="swiss"/>
    <w:pitch w:val="variable"/>
    <w:sig w:usb0="A00000AF" w:usb1="5000204A" w:usb2="00000000" w:usb3="00000000" w:csb0="0000009B" w:csb1="00000000"/>
    <w:embedRegular r:id="rId8" w:fontKey="{845640CE-D94A-4EF4-9C4F-F7378F95AB4E}"/>
    <w:embedBold r:id="rId9" w:fontKey="{0ADD531F-D137-429B-86AA-F2DCE38DC69F}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0" w:fontKey="{C2D1CA56-BC4B-43F0-8203-817220F7FCC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1" w:fontKey="{28B887D9-9DCA-4332-B6C2-C46110A1B6EE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1D"/>
    <w:multiLevelType w:val="multilevel"/>
    <w:tmpl w:val="BE8EDF1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C8A6FC6E"/>
    <w:lvl w:ilvl="0">
      <w:start w:val="1"/>
      <w:numFmt w:val="decimal"/>
      <w:pStyle w:val="Opstilling-talellerbogst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3F2E1518"/>
    <w:lvl w:ilvl="0">
      <w:start w:val="1"/>
      <w:numFmt w:val="decimal"/>
      <w:pStyle w:val="Opstilling-talellerbogst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683C2FE8"/>
    <w:lvl w:ilvl="0">
      <w:start w:val="1"/>
      <w:numFmt w:val="decimal"/>
      <w:pStyle w:val="Opstilling-talellerbogst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77BA9F34"/>
    <w:lvl w:ilvl="0">
      <w:start w:val="1"/>
      <w:numFmt w:val="decimal"/>
      <w:pStyle w:val="Opstilling-talellerbogst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0238750C"/>
    <w:lvl w:ilvl="0">
      <w:start w:val="1"/>
      <w:numFmt w:val="bullet"/>
      <w:pStyle w:val="Opstilling-punktteg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33A6C660"/>
    <w:lvl w:ilvl="0">
      <w:start w:val="1"/>
      <w:numFmt w:val="bullet"/>
      <w:pStyle w:val="Opstilling-punktteg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B3740D14"/>
    <w:lvl w:ilvl="0">
      <w:start w:val="1"/>
      <w:numFmt w:val="bullet"/>
      <w:pStyle w:val="Opstilling-punktteg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3EB412CC"/>
    <w:lvl w:ilvl="0">
      <w:start w:val="1"/>
      <w:numFmt w:val="bullet"/>
      <w:pStyle w:val="Opstilling-punktteg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7D56BE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6D84BF6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B5027D5"/>
    <w:multiLevelType w:val="hybridMultilevel"/>
    <w:tmpl w:val="A286583C"/>
    <w:lvl w:ilvl="0" w:tplc="9EB28E5C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D744A7F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3" w15:restartNumberingAfterBreak="0">
    <w:nsid w:val="0FAC78C8"/>
    <w:multiLevelType w:val="multilevel"/>
    <w:tmpl w:val="DD107192"/>
    <w:lvl w:ilvl="0">
      <w:start w:val="1"/>
      <w:numFmt w:val="decimalZero"/>
      <w:lvlText w:val="%1."/>
      <w:lvlJc w:val="left"/>
      <w:pPr>
        <w:tabs>
          <w:tab w:val="num" w:pos="397"/>
        </w:tabs>
        <w:ind w:left="397" w:hanging="397"/>
      </w:pPr>
      <w:rPr>
        <w:rFonts w:ascii="Verdana" w:hAnsi="Verdana" w:hint="default"/>
        <w:b/>
        <w:i w:val="0"/>
        <w:sz w:val="19"/>
      </w:rPr>
    </w:lvl>
    <w:lvl w:ilvl="1">
      <w:start w:val="1"/>
      <w:numFmt w:val="decimal"/>
      <w:lvlText w:val="%1.%2"/>
      <w:lvlJc w:val="left"/>
      <w:pPr>
        <w:tabs>
          <w:tab w:val="num" w:pos="397"/>
        </w:tabs>
        <w:ind w:left="397" w:hanging="397"/>
      </w:pPr>
      <w:rPr>
        <w:rFonts w:ascii="Verdana" w:hAnsi="Verdana" w:hint="default"/>
        <w:b w:val="0"/>
        <w:i w:val="0"/>
        <w:sz w:val="17"/>
      </w:rPr>
    </w:lvl>
    <w:lvl w:ilvl="2">
      <w:start w:val="1"/>
      <w:numFmt w:val="decimal"/>
      <w:lvlText w:val="%1.%2.%3"/>
      <w:lvlJc w:val="left"/>
      <w:pPr>
        <w:tabs>
          <w:tab w:val="num" w:pos="397"/>
        </w:tabs>
        <w:ind w:left="397" w:hanging="397"/>
      </w:pPr>
      <w:rPr>
        <w:rFonts w:ascii="Verdana" w:hAnsi="Verdana" w:hint="default"/>
        <w:b w:val="0"/>
        <w:i w:val="0"/>
        <w:sz w:val="16"/>
      </w:rPr>
    </w:lvl>
    <w:lvl w:ilvl="3">
      <w:start w:val="1"/>
      <w:numFmt w:val="decimal"/>
      <w:lvlText w:val="%1.%2.%3.%4"/>
      <w:lvlJc w:val="left"/>
      <w:pPr>
        <w:tabs>
          <w:tab w:val="num" w:pos="851"/>
        </w:tabs>
        <w:ind w:left="851" w:hanging="851"/>
      </w:pPr>
      <w:rPr>
        <w:rFonts w:ascii="Verdana" w:hAnsi="Verdana" w:hint="default"/>
        <w:b w:val="0"/>
        <w:i w:val="0"/>
        <w:sz w:val="16"/>
      </w:rPr>
    </w:lvl>
    <w:lvl w:ilvl="4">
      <w:start w:val="1"/>
      <w:numFmt w:val="decimal"/>
      <w:lvlText w:val="%1.%2.%3.%4.%5"/>
      <w:lvlJc w:val="left"/>
      <w:pPr>
        <w:tabs>
          <w:tab w:val="num" w:pos="1418"/>
        </w:tabs>
        <w:ind w:left="1418" w:hanging="1418"/>
      </w:pPr>
      <w:rPr>
        <w:rFonts w:ascii="Verdana" w:hAnsi="Verdana" w:hint="default"/>
        <w:b w:val="0"/>
        <w:i w:val="0"/>
        <w:sz w:val="16"/>
      </w:rPr>
    </w:lvl>
    <w:lvl w:ilvl="5">
      <w:start w:val="1"/>
      <w:numFmt w:val="decimal"/>
      <w:lvlText w:val="%1.%2.%3.%4.%5.%6"/>
      <w:lvlJc w:val="left"/>
      <w:pPr>
        <w:tabs>
          <w:tab w:val="num" w:pos="1701"/>
        </w:tabs>
        <w:ind w:left="1701" w:hanging="1701"/>
      </w:pPr>
      <w:rPr>
        <w:rFonts w:ascii="Verdana" w:hAnsi="Verdana" w:hint="default"/>
        <w:b w:val="0"/>
        <w:i w:val="0"/>
        <w:sz w:val="16"/>
      </w:rPr>
    </w:lvl>
    <w:lvl w:ilvl="6">
      <w:start w:val="1"/>
      <w:numFmt w:val="decimal"/>
      <w:lvlText w:val="%1.%2.%3.%4.%5.%6.%7"/>
      <w:lvlJc w:val="left"/>
      <w:pPr>
        <w:tabs>
          <w:tab w:val="num" w:pos="1701"/>
        </w:tabs>
        <w:ind w:left="1701" w:hanging="1701"/>
      </w:pPr>
      <w:rPr>
        <w:rFonts w:ascii="Verdana" w:hAnsi="Verdana" w:hint="default"/>
        <w:b w:val="0"/>
        <w:i w:val="0"/>
        <w:sz w:val="16"/>
      </w:rPr>
    </w:lvl>
    <w:lvl w:ilvl="7">
      <w:start w:val="1"/>
      <w:numFmt w:val="decimal"/>
      <w:lvlText w:val="%1.%2.%3.%4.%5.%6.%7.%8"/>
      <w:lvlJc w:val="left"/>
      <w:pPr>
        <w:tabs>
          <w:tab w:val="num" w:pos="1701"/>
        </w:tabs>
        <w:ind w:left="1701" w:hanging="1701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701"/>
        </w:tabs>
        <w:ind w:left="1701" w:hanging="1701"/>
      </w:pPr>
      <w:rPr>
        <w:rFonts w:hint="default"/>
      </w:rPr>
    </w:lvl>
  </w:abstractNum>
  <w:abstractNum w:abstractNumId="14" w15:restartNumberingAfterBreak="0">
    <w:nsid w:val="119C4DC4"/>
    <w:multiLevelType w:val="hybridMultilevel"/>
    <w:tmpl w:val="2690CCD4"/>
    <w:lvl w:ilvl="0" w:tplc="F242855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2393E8F"/>
    <w:multiLevelType w:val="multilevel"/>
    <w:tmpl w:val="790C224A"/>
    <w:lvl w:ilvl="0">
      <w:start w:val="1"/>
      <w:numFmt w:val="decimalZero"/>
      <w:lvlText w:val="%1."/>
      <w:lvlJc w:val="left"/>
      <w:pPr>
        <w:tabs>
          <w:tab w:val="num" w:pos="567"/>
        </w:tabs>
        <w:ind w:left="567" w:hanging="567"/>
      </w:pPr>
      <w:rPr>
        <w:rFonts w:ascii="Verdana" w:hAnsi="Verdana" w:hint="default"/>
        <w:b/>
        <w:i w:val="0"/>
        <w:sz w:val="19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ascii="Verdana" w:hAnsi="Verdana" w:hint="default"/>
        <w:b w:val="0"/>
        <w:i w:val="0"/>
        <w:sz w:val="17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ascii="Verdana" w:hAnsi="Verdana" w:hint="default"/>
        <w:b w:val="0"/>
        <w:i w:val="0"/>
        <w:sz w:val="16"/>
      </w:rPr>
    </w:lvl>
    <w:lvl w:ilvl="3">
      <w:start w:val="1"/>
      <w:numFmt w:val="decimal"/>
      <w:lvlText w:val="%1.%2.%3.%4"/>
      <w:lvlJc w:val="left"/>
      <w:pPr>
        <w:tabs>
          <w:tab w:val="num" w:pos="851"/>
        </w:tabs>
        <w:ind w:left="851" w:hanging="851"/>
      </w:pPr>
      <w:rPr>
        <w:rFonts w:ascii="Verdana" w:hAnsi="Verdana" w:hint="default"/>
        <w:b w:val="0"/>
        <w:i w:val="0"/>
        <w:sz w:val="16"/>
      </w:rPr>
    </w:lvl>
    <w:lvl w:ilvl="4">
      <w:start w:val="1"/>
      <w:numFmt w:val="decimal"/>
      <w:lvlText w:val="%1.%2.%3.%4.%5"/>
      <w:lvlJc w:val="left"/>
      <w:pPr>
        <w:tabs>
          <w:tab w:val="num" w:pos="1418"/>
        </w:tabs>
        <w:ind w:left="1418" w:hanging="1418"/>
      </w:pPr>
      <w:rPr>
        <w:rFonts w:ascii="Verdana" w:hAnsi="Verdana" w:hint="default"/>
        <w:b w:val="0"/>
        <w:i w:val="0"/>
        <w:sz w:val="16"/>
      </w:rPr>
    </w:lvl>
    <w:lvl w:ilvl="5">
      <w:start w:val="1"/>
      <w:numFmt w:val="decimal"/>
      <w:lvlText w:val="%1.%2.%3.%4.%5.%6"/>
      <w:lvlJc w:val="left"/>
      <w:pPr>
        <w:tabs>
          <w:tab w:val="num" w:pos="1701"/>
        </w:tabs>
        <w:ind w:left="1701" w:hanging="1701"/>
      </w:pPr>
      <w:rPr>
        <w:rFonts w:ascii="Verdana" w:hAnsi="Verdana" w:hint="default"/>
        <w:b w:val="0"/>
        <w:i w:val="0"/>
        <w:sz w:val="16"/>
      </w:rPr>
    </w:lvl>
    <w:lvl w:ilvl="6">
      <w:start w:val="1"/>
      <w:numFmt w:val="decimal"/>
      <w:lvlText w:val="%1.%2.%3.%4.%5.%6.%7"/>
      <w:lvlJc w:val="left"/>
      <w:pPr>
        <w:tabs>
          <w:tab w:val="num" w:pos="1701"/>
        </w:tabs>
        <w:ind w:left="1701" w:hanging="1701"/>
      </w:pPr>
      <w:rPr>
        <w:rFonts w:ascii="Verdana" w:hAnsi="Verdana" w:hint="default"/>
        <w:b w:val="0"/>
        <w:i w:val="0"/>
        <w:sz w:val="16"/>
      </w:rPr>
    </w:lvl>
    <w:lvl w:ilvl="7">
      <w:start w:val="1"/>
      <w:numFmt w:val="decimal"/>
      <w:lvlText w:val="%1.%2.%3.%4.%5.%6.%7.%8"/>
      <w:lvlJc w:val="left"/>
      <w:pPr>
        <w:tabs>
          <w:tab w:val="num" w:pos="1701"/>
        </w:tabs>
        <w:ind w:left="1701" w:hanging="1701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701"/>
        </w:tabs>
        <w:ind w:left="1701" w:hanging="1701"/>
      </w:pPr>
      <w:rPr>
        <w:rFonts w:hint="default"/>
      </w:rPr>
    </w:lvl>
  </w:abstractNum>
  <w:abstractNum w:abstractNumId="16" w15:restartNumberingAfterBreak="0">
    <w:nsid w:val="16B020E6"/>
    <w:multiLevelType w:val="hybridMultilevel"/>
    <w:tmpl w:val="9AEAAEE8"/>
    <w:lvl w:ilvl="0" w:tplc="F242855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730448E"/>
    <w:multiLevelType w:val="multilevel"/>
    <w:tmpl w:val="0406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8" w15:restartNumberingAfterBreak="0">
    <w:nsid w:val="209363C2"/>
    <w:multiLevelType w:val="multilevel"/>
    <w:tmpl w:val="90BE684A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964" w:hanging="567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1701" w:hanging="907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85" w:hanging="79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098" w:hanging="90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268" w:hanging="107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52" w:hanging="1361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835" w:hanging="164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119" w:hanging="1928"/>
      </w:pPr>
      <w:rPr>
        <w:rFonts w:hint="default"/>
      </w:rPr>
    </w:lvl>
  </w:abstractNum>
  <w:abstractNum w:abstractNumId="19" w15:restartNumberingAfterBreak="0">
    <w:nsid w:val="20A80F75"/>
    <w:multiLevelType w:val="multilevel"/>
    <w:tmpl w:val="3DAA12BE"/>
    <w:name w:val="HeadingNumbering"/>
    <w:lvl w:ilvl="0">
      <w:start w:val="1"/>
      <w:numFmt w:val="decimal"/>
      <w:pStyle w:val="Overskrift1"/>
      <w:lvlText w:val="%1."/>
      <w:lvlJc w:val="left"/>
      <w:pPr>
        <w:tabs>
          <w:tab w:val="num" w:pos="425"/>
        </w:tabs>
        <w:ind w:left="425" w:hanging="425"/>
      </w:pPr>
      <w:rPr>
        <w:rFonts w:ascii="Georgia" w:hAnsi="Georgia" w:hint="default"/>
        <w:b/>
        <w:i w:val="0"/>
        <w:sz w:val="21"/>
      </w:rPr>
    </w:lvl>
    <w:lvl w:ilvl="1">
      <w:start w:val="1"/>
      <w:numFmt w:val="decimal"/>
      <w:pStyle w:val="Overskrift2"/>
      <w:lvlText w:val="%1.%2"/>
      <w:lvlJc w:val="left"/>
      <w:pPr>
        <w:tabs>
          <w:tab w:val="num" w:pos="567"/>
        </w:tabs>
        <w:ind w:left="567" w:hanging="567"/>
      </w:pPr>
      <w:rPr>
        <w:rFonts w:ascii="Georgia" w:hAnsi="Georgia" w:hint="default"/>
        <w:b w:val="0"/>
        <w:i w:val="0"/>
        <w:sz w:val="21"/>
      </w:rPr>
    </w:lvl>
    <w:lvl w:ilvl="2">
      <w:start w:val="1"/>
      <w:numFmt w:val="decimal"/>
      <w:pStyle w:val="Overskrift3"/>
      <w:lvlText w:val="%1.%2.%3"/>
      <w:lvlJc w:val="left"/>
      <w:pPr>
        <w:tabs>
          <w:tab w:val="num" w:pos="709"/>
        </w:tabs>
        <w:ind w:left="709" w:hanging="709"/>
      </w:pPr>
      <w:rPr>
        <w:rFonts w:ascii="Georgia" w:hAnsi="Georgia" w:hint="default"/>
        <w:b w:val="0"/>
        <w:i w:val="0"/>
        <w:sz w:val="21"/>
      </w:rPr>
    </w:lvl>
    <w:lvl w:ilvl="3">
      <w:start w:val="1"/>
      <w:numFmt w:val="decimal"/>
      <w:pStyle w:val="Overskrift4"/>
      <w:lvlText w:val="%1.%2.%3.%4"/>
      <w:lvlJc w:val="left"/>
      <w:pPr>
        <w:tabs>
          <w:tab w:val="num" w:pos="851"/>
        </w:tabs>
        <w:ind w:left="851" w:hanging="851"/>
      </w:pPr>
      <w:rPr>
        <w:rFonts w:ascii="Georgia" w:hAnsi="Georgia" w:hint="default"/>
        <w:b w:val="0"/>
        <w:i w:val="0"/>
        <w:sz w:val="21"/>
      </w:rPr>
    </w:lvl>
    <w:lvl w:ilvl="4">
      <w:start w:val="1"/>
      <w:numFmt w:val="decimal"/>
      <w:pStyle w:val="Overskrift5"/>
      <w:lvlText w:val="%1.%2.%3.%4.%5"/>
      <w:lvlJc w:val="left"/>
      <w:pPr>
        <w:tabs>
          <w:tab w:val="num" w:pos="992"/>
        </w:tabs>
        <w:ind w:left="992" w:hanging="992"/>
      </w:pPr>
      <w:rPr>
        <w:rFonts w:ascii="Georgia" w:hAnsi="Georgia" w:hint="default"/>
        <w:b w:val="0"/>
        <w:i w:val="0"/>
        <w:sz w:val="21"/>
      </w:rPr>
    </w:lvl>
    <w:lvl w:ilvl="5">
      <w:start w:val="1"/>
      <w:numFmt w:val="decimal"/>
      <w:pStyle w:val="Overskrift6"/>
      <w:lvlText w:val="%1.%2.%3.%4.%5.%6"/>
      <w:lvlJc w:val="left"/>
      <w:pPr>
        <w:tabs>
          <w:tab w:val="num" w:pos="1134"/>
        </w:tabs>
        <w:ind w:left="1134" w:hanging="1134"/>
      </w:pPr>
      <w:rPr>
        <w:rFonts w:ascii="Georgia" w:hAnsi="Georgia" w:hint="default"/>
        <w:b w:val="0"/>
        <w:i w:val="0"/>
        <w:sz w:val="21"/>
      </w:rPr>
    </w:lvl>
    <w:lvl w:ilvl="6">
      <w:start w:val="1"/>
      <w:numFmt w:val="decimal"/>
      <w:pStyle w:val="Overskrift7"/>
      <w:lvlText w:val="%1.%2.%3.%4.%5.%6.%7"/>
      <w:lvlJc w:val="left"/>
      <w:pPr>
        <w:tabs>
          <w:tab w:val="num" w:pos="1276"/>
        </w:tabs>
        <w:ind w:left="1276" w:hanging="1276"/>
      </w:pPr>
      <w:rPr>
        <w:rFonts w:ascii="Georgia" w:hAnsi="Georgia" w:hint="default"/>
        <w:b w:val="0"/>
        <w:i w:val="0"/>
        <w:sz w:val="21"/>
      </w:rPr>
    </w:lvl>
    <w:lvl w:ilvl="7">
      <w:start w:val="1"/>
      <w:numFmt w:val="decimal"/>
      <w:pStyle w:val="Overskrift8"/>
      <w:lvlText w:val="%1.%2.%3.%4.%5.%6.%7.%8"/>
      <w:lvlJc w:val="left"/>
      <w:pPr>
        <w:tabs>
          <w:tab w:val="num" w:pos="1418"/>
        </w:tabs>
        <w:ind w:left="1418" w:hanging="1418"/>
      </w:pPr>
      <w:rPr>
        <w:rFonts w:ascii="Georgia" w:hAnsi="Georgia" w:hint="default"/>
        <w:b w:val="0"/>
        <w:i w:val="0"/>
        <w:sz w:val="21"/>
      </w:rPr>
    </w:lvl>
    <w:lvl w:ilvl="8">
      <w:start w:val="1"/>
      <w:numFmt w:val="decimal"/>
      <w:pStyle w:val="Overskrift9"/>
      <w:lvlText w:val="%1.%2.%3.%4.%5.%6.%7.%8.%9"/>
      <w:lvlJc w:val="left"/>
      <w:pPr>
        <w:tabs>
          <w:tab w:val="num" w:pos="1559"/>
        </w:tabs>
        <w:ind w:left="1559" w:hanging="1559"/>
      </w:pPr>
      <w:rPr>
        <w:rFonts w:ascii="Georgia" w:hAnsi="Georgia" w:hint="default"/>
        <w:b w:val="0"/>
        <w:i w:val="0"/>
        <w:sz w:val="21"/>
      </w:rPr>
    </w:lvl>
  </w:abstractNum>
  <w:abstractNum w:abstractNumId="20" w15:restartNumberingAfterBreak="0">
    <w:nsid w:val="258230E6"/>
    <w:multiLevelType w:val="hybridMultilevel"/>
    <w:tmpl w:val="2BDAC474"/>
    <w:lvl w:ilvl="0" w:tplc="F242855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60244A7"/>
    <w:multiLevelType w:val="hybridMultilevel"/>
    <w:tmpl w:val="12164792"/>
    <w:lvl w:ilvl="0" w:tplc="F2042184">
      <w:start w:val="2"/>
      <w:numFmt w:val="bullet"/>
      <w:lvlText w:val="-"/>
      <w:lvlJc w:val="left"/>
      <w:pPr>
        <w:ind w:left="720" w:hanging="360"/>
      </w:pPr>
      <w:rPr>
        <w:rFonts w:ascii="Georgia" w:eastAsia="Times New Roman" w:hAnsi="Georgia" w:cs="Times New Roman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60F492D"/>
    <w:multiLevelType w:val="multilevel"/>
    <w:tmpl w:val="FAFE8112"/>
    <w:lvl w:ilvl="0">
      <w:start w:val="1"/>
      <w:numFmt w:val="bullet"/>
      <w:pStyle w:val="Opstilling-punkttegn"/>
      <w:lvlText w:val=""/>
      <w:lvlJc w:val="left"/>
      <w:pPr>
        <w:ind w:left="397" w:hanging="397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Jc w:val="left"/>
      <w:pPr>
        <w:ind w:left="794" w:hanging="397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Jc w:val="left"/>
      <w:pPr>
        <w:ind w:left="1191" w:hanging="397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Jc w:val="left"/>
      <w:pPr>
        <w:ind w:left="1588" w:hanging="397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1985" w:hanging="397"/>
      </w:pPr>
      <w:rPr>
        <w:rFonts w:ascii="Symbol" w:hAnsi="Symbol" w:hint="default"/>
        <w:color w:val="auto"/>
      </w:rPr>
    </w:lvl>
    <w:lvl w:ilvl="5">
      <w:start w:val="1"/>
      <w:numFmt w:val="bullet"/>
      <w:lvlText w:val=""/>
      <w:lvlJc w:val="left"/>
      <w:pPr>
        <w:ind w:left="2382" w:hanging="397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ind w:left="2779" w:hanging="397"/>
      </w:pPr>
      <w:rPr>
        <w:rFonts w:ascii="Symbol" w:hAnsi="Symbol" w:hint="default"/>
        <w:color w:val="auto"/>
      </w:rPr>
    </w:lvl>
    <w:lvl w:ilvl="7">
      <w:start w:val="1"/>
      <w:numFmt w:val="bullet"/>
      <w:lvlText w:val=""/>
      <w:lvlJc w:val="left"/>
      <w:pPr>
        <w:ind w:left="3176" w:hanging="397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ind w:left="3573" w:hanging="397"/>
      </w:pPr>
      <w:rPr>
        <w:rFonts w:ascii="Symbol" w:hAnsi="Symbol" w:hint="default"/>
        <w:color w:val="auto"/>
      </w:rPr>
    </w:lvl>
  </w:abstractNum>
  <w:abstractNum w:abstractNumId="23" w15:restartNumberingAfterBreak="0">
    <w:nsid w:val="29015312"/>
    <w:multiLevelType w:val="hybridMultilevel"/>
    <w:tmpl w:val="2D7A10CE"/>
    <w:lvl w:ilvl="0" w:tplc="9EB28E5C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CAD2013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5" w15:restartNumberingAfterBreak="0">
    <w:nsid w:val="362573E2"/>
    <w:multiLevelType w:val="multilevel"/>
    <w:tmpl w:val="64441010"/>
    <w:lvl w:ilvl="0">
      <w:start w:val="1"/>
      <w:numFmt w:val="decimal"/>
      <w:pStyle w:val="Opstilling-talellerbogst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64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701" w:hanging="907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85" w:hanging="79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098" w:hanging="90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268" w:hanging="107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52" w:hanging="1361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835" w:hanging="164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119" w:hanging="1928"/>
      </w:pPr>
      <w:rPr>
        <w:rFonts w:hint="default"/>
      </w:rPr>
    </w:lvl>
  </w:abstractNum>
  <w:abstractNum w:abstractNumId="26" w15:restartNumberingAfterBreak="0">
    <w:nsid w:val="38CF094A"/>
    <w:multiLevelType w:val="multilevel"/>
    <w:tmpl w:val="04060023"/>
    <w:styleLink w:val="ArtikelSek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27" w15:restartNumberingAfterBreak="0">
    <w:nsid w:val="3B49235C"/>
    <w:multiLevelType w:val="multilevel"/>
    <w:tmpl w:val="0406001D"/>
    <w:name w:val="HeadingNumbering2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8" w15:restartNumberingAfterBreak="0">
    <w:nsid w:val="44970BB5"/>
    <w:multiLevelType w:val="hybridMultilevel"/>
    <w:tmpl w:val="B3F8E652"/>
    <w:lvl w:ilvl="0" w:tplc="AFB8D2CE">
      <w:numFmt w:val="bullet"/>
      <w:lvlText w:val="-"/>
      <w:lvlJc w:val="left"/>
      <w:pPr>
        <w:ind w:left="720" w:hanging="360"/>
      </w:pPr>
      <w:rPr>
        <w:rFonts w:ascii="Georgia" w:eastAsia="Times New Roman" w:hAnsi="Georgia" w:cs="Times New Roman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4F93D2B"/>
    <w:multiLevelType w:val="hybridMultilevel"/>
    <w:tmpl w:val="1FA0A940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AE02D3C"/>
    <w:multiLevelType w:val="multilevel"/>
    <w:tmpl w:val="0406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</w:lvl>
  </w:abstractNum>
  <w:abstractNum w:abstractNumId="31" w15:restartNumberingAfterBreak="0">
    <w:nsid w:val="534B1BC6"/>
    <w:multiLevelType w:val="hybridMultilevel"/>
    <w:tmpl w:val="A156D522"/>
    <w:lvl w:ilvl="0" w:tplc="E1341838">
      <w:start w:val="1"/>
      <w:numFmt w:val="bullet"/>
      <w:lvlText w:val="-"/>
      <w:lvlJc w:val="left"/>
      <w:pPr>
        <w:ind w:left="720" w:hanging="360"/>
      </w:pPr>
      <w:rPr>
        <w:rFonts w:ascii="Georgia" w:eastAsia="Times New Roman" w:hAnsi="Georgia" w:cs="Times New Roman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CA31AC0"/>
    <w:multiLevelType w:val="hybridMultilevel"/>
    <w:tmpl w:val="BD04D502"/>
    <w:lvl w:ilvl="0" w:tplc="F242855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ACB3B03"/>
    <w:multiLevelType w:val="multilevel"/>
    <w:tmpl w:val="177C74E6"/>
    <w:lvl w:ilvl="0">
      <w:start w:val="1"/>
      <w:numFmt w:val="bullet"/>
      <w:pStyle w:val="Normal-Bullet"/>
      <w:lvlText w:val=""/>
      <w:lvlJc w:val="left"/>
      <w:pPr>
        <w:tabs>
          <w:tab w:val="num" w:pos="397"/>
        </w:tabs>
        <w:ind w:left="397" w:hanging="397"/>
      </w:pPr>
      <w:rPr>
        <w:rFonts w:ascii="Wingdings" w:hAnsi="Wingdings" w:hint="default"/>
      </w:rPr>
    </w:lvl>
    <w:lvl w:ilvl="1">
      <w:start w:val="1"/>
      <w:numFmt w:val="bullet"/>
      <w:lvlText w:val=""/>
      <w:lvlJc w:val="left"/>
      <w:pPr>
        <w:tabs>
          <w:tab w:val="num" w:pos="794"/>
        </w:tabs>
        <w:ind w:left="794" w:hanging="397"/>
      </w:pPr>
      <w:rPr>
        <w:rFonts w:ascii="Wingdings" w:hAnsi="Wingdings" w:hint="default"/>
      </w:rPr>
    </w:lvl>
    <w:lvl w:ilvl="2">
      <w:start w:val="1"/>
      <w:numFmt w:val="bullet"/>
      <w:lvlText w:val=""/>
      <w:lvlJc w:val="left"/>
      <w:pPr>
        <w:tabs>
          <w:tab w:val="num" w:pos="1191"/>
        </w:tabs>
        <w:ind w:left="1191" w:hanging="397"/>
      </w:pPr>
      <w:rPr>
        <w:rFonts w:ascii="Wingdings" w:hAnsi="Wingdings" w:hint="default"/>
      </w:rPr>
    </w:lvl>
    <w:lvl w:ilvl="3">
      <w:start w:val="1"/>
      <w:numFmt w:val="bullet"/>
      <w:lvlText w:val=""/>
      <w:lvlJc w:val="left"/>
      <w:pPr>
        <w:tabs>
          <w:tab w:val="num" w:pos="1588"/>
        </w:tabs>
        <w:ind w:left="1588" w:hanging="397"/>
      </w:pPr>
      <w:rPr>
        <w:rFonts w:ascii="Wingdings" w:hAnsi="Wingdings" w:hint="default"/>
      </w:rPr>
    </w:lvl>
    <w:lvl w:ilvl="4">
      <w:start w:val="1"/>
      <w:numFmt w:val="bullet"/>
      <w:lvlText w:val=""/>
      <w:lvlJc w:val="left"/>
      <w:pPr>
        <w:tabs>
          <w:tab w:val="num" w:pos="1985"/>
        </w:tabs>
        <w:ind w:left="1985" w:hanging="397"/>
      </w:pPr>
      <w:rPr>
        <w:rFonts w:ascii="Wingdings" w:hAnsi="Wingdings" w:hint="default"/>
      </w:rPr>
    </w:lvl>
    <w:lvl w:ilvl="5">
      <w:start w:val="1"/>
      <w:numFmt w:val="bullet"/>
      <w:lvlText w:val=""/>
      <w:lvlJc w:val="left"/>
      <w:pPr>
        <w:tabs>
          <w:tab w:val="num" w:pos="2381"/>
        </w:tabs>
        <w:ind w:left="2381" w:hanging="396"/>
      </w:pPr>
      <w:rPr>
        <w:rFonts w:ascii="Wingdings" w:hAnsi="Wingdings" w:hint="default"/>
      </w:rPr>
    </w:lvl>
    <w:lvl w:ilvl="6">
      <w:start w:val="1"/>
      <w:numFmt w:val="bullet"/>
      <w:lvlText w:val=""/>
      <w:lvlJc w:val="left"/>
      <w:pPr>
        <w:tabs>
          <w:tab w:val="num" w:pos="2778"/>
        </w:tabs>
        <w:ind w:left="2778" w:hanging="397"/>
      </w:pPr>
      <w:rPr>
        <w:rFonts w:ascii="Wingdings" w:hAnsi="Wingdings" w:hint="default"/>
      </w:rPr>
    </w:lvl>
    <w:lvl w:ilvl="7">
      <w:start w:val="1"/>
      <w:numFmt w:val="bullet"/>
      <w:lvlText w:val=""/>
      <w:lvlJc w:val="left"/>
      <w:pPr>
        <w:tabs>
          <w:tab w:val="num" w:pos="3175"/>
        </w:tabs>
        <w:ind w:left="3175" w:hanging="397"/>
      </w:pPr>
      <w:rPr>
        <w:rFonts w:ascii="Wingdings" w:hAnsi="Wingdings" w:hint="default"/>
      </w:rPr>
    </w:lvl>
    <w:lvl w:ilvl="8">
      <w:start w:val="1"/>
      <w:numFmt w:val="bullet"/>
      <w:lvlText w:val=""/>
      <w:lvlJc w:val="left"/>
      <w:pPr>
        <w:tabs>
          <w:tab w:val="num" w:pos="3572"/>
        </w:tabs>
        <w:ind w:left="3572" w:hanging="397"/>
      </w:pPr>
      <w:rPr>
        <w:rFonts w:ascii="Wingdings" w:hAnsi="Wingdings" w:hint="default"/>
      </w:rPr>
    </w:lvl>
  </w:abstractNum>
  <w:abstractNum w:abstractNumId="34" w15:restartNumberingAfterBreak="0">
    <w:nsid w:val="6EFA3F5F"/>
    <w:multiLevelType w:val="multilevel"/>
    <w:tmpl w:val="0406001D"/>
    <w:name w:val="HeadingNumbering3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5" w15:restartNumberingAfterBreak="0">
    <w:nsid w:val="706D5B19"/>
    <w:multiLevelType w:val="multilevel"/>
    <w:tmpl w:val="49B29488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ascii="Verdana" w:hAnsi="Verdana" w:hint="default"/>
        <w:b/>
        <w:i w:val="0"/>
        <w:sz w:val="19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ascii="Verdana" w:hAnsi="Verdana" w:hint="default"/>
        <w:b w:val="0"/>
        <w:i w:val="0"/>
        <w:sz w:val="17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ascii="Verdana" w:hAnsi="Verdana" w:hint="default"/>
        <w:b w:val="0"/>
        <w:i w:val="0"/>
        <w:sz w:val="16"/>
      </w:rPr>
    </w:lvl>
    <w:lvl w:ilvl="3">
      <w:start w:val="1"/>
      <w:numFmt w:val="decimal"/>
      <w:lvlText w:val="%1.%2.%3.%4"/>
      <w:lvlJc w:val="left"/>
      <w:pPr>
        <w:tabs>
          <w:tab w:val="num" w:pos="851"/>
        </w:tabs>
        <w:ind w:left="851" w:hanging="851"/>
      </w:pPr>
      <w:rPr>
        <w:rFonts w:ascii="Verdana" w:hAnsi="Verdana" w:hint="default"/>
        <w:b w:val="0"/>
        <w:i w:val="0"/>
        <w:sz w:val="16"/>
      </w:rPr>
    </w:lvl>
    <w:lvl w:ilvl="4">
      <w:start w:val="1"/>
      <w:numFmt w:val="decimal"/>
      <w:lvlText w:val="%1.%2.%3.%4.%5"/>
      <w:lvlJc w:val="left"/>
      <w:pPr>
        <w:tabs>
          <w:tab w:val="num" w:pos="1418"/>
        </w:tabs>
        <w:ind w:left="1418" w:hanging="1418"/>
      </w:pPr>
      <w:rPr>
        <w:rFonts w:ascii="Verdana" w:hAnsi="Verdana" w:hint="default"/>
        <w:b w:val="0"/>
        <w:i w:val="0"/>
        <w:sz w:val="16"/>
      </w:rPr>
    </w:lvl>
    <w:lvl w:ilvl="5">
      <w:start w:val="1"/>
      <w:numFmt w:val="decimal"/>
      <w:lvlText w:val="%1.%2.%3.%4.%5.%6"/>
      <w:lvlJc w:val="left"/>
      <w:pPr>
        <w:tabs>
          <w:tab w:val="num" w:pos="1701"/>
        </w:tabs>
        <w:ind w:left="1701" w:hanging="1701"/>
      </w:pPr>
      <w:rPr>
        <w:rFonts w:ascii="Verdana" w:hAnsi="Verdana" w:hint="default"/>
        <w:b w:val="0"/>
        <w:i w:val="0"/>
        <w:sz w:val="16"/>
      </w:rPr>
    </w:lvl>
    <w:lvl w:ilvl="6">
      <w:start w:val="1"/>
      <w:numFmt w:val="decimal"/>
      <w:lvlText w:val="%1.%2.%3.%4.%5.%6.%7"/>
      <w:lvlJc w:val="left"/>
      <w:pPr>
        <w:tabs>
          <w:tab w:val="num" w:pos="1701"/>
        </w:tabs>
        <w:ind w:left="1701" w:hanging="1701"/>
      </w:pPr>
      <w:rPr>
        <w:rFonts w:ascii="Verdana" w:hAnsi="Verdana" w:hint="default"/>
        <w:b w:val="0"/>
        <w:i w:val="0"/>
        <w:sz w:val="16"/>
      </w:rPr>
    </w:lvl>
    <w:lvl w:ilvl="7">
      <w:start w:val="1"/>
      <w:numFmt w:val="decimal"/>
      <w:lvlText w:val="%1.%2.%3.%4.%5.%6.%7.%8"/>
      <w:lvlJc w:val="left"/>
      <w:pPr>
        <w:tabs>
          <w:tab w:val="num" w:pos="1701"/>
        </w:tabs>
        <w:ind w:left="1701" w:hanging="1701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701"/>
        </w:tabs>
        <w:ind w:left="1701" w:hanging="1701"/>
      </w:pPr>
      <w:rPr>
        <w:rFonts w:hint="default"/>
      </w:rPr>
    </w:lvl>
  </w:abstractNum>
  <w:abstractNum w:abstractNumId="36" w15:restartNumberingAfterBreak="0">
    <w:nsid w:val="734C7605"/>
    <w:multiLevelType w:val="multilevel"/>
    <w:tmpl w:val="AB2EA530"/>
    <w:lvl w:ilvl="0">
      <w:start w:val="1"/>
      <w:numFmt w:val="decimal"/>
      <w:pStyle w:val="Normal-Numbering"/>
      <w:lvlText w:val="%1."/>
      <w:lvlJc w:val="left"/>
      <w:pPr>
        <w:tabs>
          <w:tab w:val="num" w:pos="397"/>
        </w:tabs>
        <w:ind w:left="397" w:hanging="397"/>
      </w:pPr>
      <w:rPr>
        <w:rFonts w:ascii="Georgia" w:hAnsi="Georgia" w:hint="default"/>
        <w:b w:val="0"/>
        <w:i w:val="0"/>
        <w:sz w:val="21"/>
      </w:rPr>
    </w:lvl>
    <w:lvl w:ilvl="1">
      <w:start w:val="1"/>
      <w:numFmt w:val="decimal"/>
      <w:lvlText w:val="%1.%2"/>
      <w:lvlJc w:val="left"/>
      <w:pPr>
        <w:tabs>
          <w:tab w:val="num" w:pos="794"/>
        </w:tabs>
        <w:ind w:left="794" w:hanging="397"/>
      </w:pPr>
      <w:rPr>
        <w:rFonts w:ascii="Georgia" w:hAnsi="Georgia" w:hint="default"/>
        <w:b w:val="0"/>
        <w:i w:val="0"/>
        <w:sz w:val="21"/>
      </w:rPr>
    </w:lvl>
    <w:lvl w:ilvl="2">
      <w:start w:val="1"/>
      <w:numFmt w:val="decimal"/>
      <w:lvlText w:val="%1.%2.%3"/>
      <w:lvlJc w:val="left"/>
      <w:pPr>
        <w:tabs>
          <w:tab w:val="num" w:pos="1191"/>
        </w:tabs>
        <w:ind w:left="1191" w:hanging="397"/>
      </w:pPr>
      <w:rPr>
        <w:rFonts w:ascii="Georgia" w:hAnsi="Georgia" w:hint="default"/>
        <w:b w:val="0"/>
        <w:i w:val="0"/>
        <w:sz w:val="21"/>
      </w:rPr>
    </w:lvl>
    <w:lvl w:ilvl="3">
      <w:start w:val="1"/>
      <w:numFmt w:val="decimal"/>
      <w:lvlText w:val="%1.%2.%3.%4"/>
      <w:lvlJc w:val="left"/>
      <w:pPr>
        <w:tabs>
          <w:tab w:val="num" w:pos="1588"/>
        </w:tabs>
        <w:ind w:left="1588" w:hanging="397"/>
      </w:pPr>
      <w:rPr>
        <w:rFonts w:ascii="Georgia" w:hAnsi="Georgia" w:hint="default"/>
        <w:b w:val="0"/>
        <w:i w:val="0"/>
        <w:sz w:val="21"/>
      </w:rPr>
    </w:lvl>
    <w:lvl w:ilvl="4">
      <w:start w:val="1"/>
      <w:numFmt w:val="decimal"/>
      <w:lvlText w:val="%1.%2.%3.%4.%5"/>
      <w:lvlJc w:val="left"/>
      <w:pPr>
        <w:tabs>
          <w:tab w:val="num" w:pos="1985"/>
        </w:tabs>
        <w:ind w:left="1985" w:hanging="397"/>
      </w:pPr>
      <w:rPr>
        <w:rFonts w:ascii="Georgia" w:hAnsi="Georgia" w:hint="default"/>
        <w:b w:val="0"/>
        <w:i w:val="0"/>
        <w:sz w:val="21"/>
      </w:rPr>
    </w:lvl>
    <w:lvl w:ilvl="5">
      <w:start w:val="1"/>
      <w:numFmt w:val="decimal"/>
      <w:lvlText w:val="%1.%2.%3.%4.%5.%6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6">
      <w:start w:val="1"/>
      <w:numFmt w:val="decimal"/>
      <w:lvlText w:val="%1.%2.%3.%4.%5.%6.%7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7">
      <w:start w:val="1"/>
      <w:numFmt w:val="decimal"/>
      <w:lvlText w:val="%1.%2.%3.%4.%5.%6.%7.%8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8">
      <w:start w:val="1"/>
      <w:numFmt w:val="decimal"/>
      <w:lvlText w:val="%1.%2.%3.%4.%5.%6.%7.%8.%9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</w:abstractNum>
  <w:num w:numId="1">
    <w:abstractNumId w:val="30"/>
  </w:num>
  <w:num w:numId="2">
    <w:abstractNumId w:val="17"/>
  </w:num>
  <w:num w:numId="3">
    <w:abstractNumId w:val="26"/>
  </w:num>
  <w:num w:numId="4">
    <w:abstractNumId w:val="10"/>
  </w:num>
  <w:num w:numId="5">
    <w:abstractNumId w:val="8"/>
  </w:num>
  <w:num w:numId="6">
    <w:abstractNumId w:val="7"/>
  </w:num>
  <w:num w:numId="7">
    <w:abstractNumId w:val="6"/>
  </w:num>
  <w:num w:numId="8">
    <w:abstractNumId w:val="5"/>
  </w:num>
  <w:num w:numId="9">
    <w:abstractNumId w:val="9"/>
  </w:num>
  <w:num w:numId="10">
    <w:abstractNumId w:val="4"/>
  </w:num>
  <w:num w:numId="11">
    <w:abstractNumId w:val="3"/>
  </w:num>
  <w:num w:numId="12">
    <w:abstractNumId w:val="2"/>
  </w:num>
  <w:num w:numId="13">
    <w:abstractNumId w:val="1"/>
  </w:num>
  <w:num w:numId="14">
    <w:abstractNumId w:val="33"/>
  </w:num>
  <w:num w:numId="15">
    <w:abstractNumId w:val="36"/>
  </w:num>
  <w:num w:numId="16">
    <w:abstractNumId w:val="19"/>
  </w:num>
  <w:num w:numId="17">
    <w:abstractNumId w:val="12"/>
  </w:num>
  <w:num w:numId="18">
    <w:abstractNumId w:val="27"/>
  </w:num>
  <w:num w:numId="19">
    <w:abstractNumId w:val="34"/>
  </w:num>
  <w:num w:numId="20">
    <w:abstractNumId w:val="13"/>
  </w:num>
  <w:num w:numId="21">
    <w:abstractNumId w:val="24"/>
  </w:num>
  <w:num w:numId="22">
    <w:abstractNumId w:val="15"/>
  </w:num>
  <w:num w:numId="23">
    <w:abstractNumId w:val="35"/>
  </w:num>
  <w:num w:numId="24">
    <w:abstractNumId w:val="0"/>
  </w:num>
  <w:num w:numId="25">
    <w:abstractNumId w:val="10"/>
  </w:num>
  <w:num w:numId="26">
    <w:abstractNumId w:val="9"/>
  </w:num>
  <w:num w:numId="27">
    <w:abstractNumId w:val="22"/>
  </w:num>
  <w:num w:numId="28">
    <w:abstractNumId w:val="25"/>
  </w:num>
  <w:num w:numId="29">
    <w:abstractNumId w:val="29"/>
  </w:num>
  <w:num w:numId="30">
    <w:abstractNumId w:val="21"/>
  </w:num>
  <w:num w:numId="31">
    <w:abstractNumId w:val="23"/>
  </w:num>
  <w:num w:numId="32">
    <w:abstractNumId w:val="11"/>
  </w:num>
  <w:num w:numId="33">
    <w:abstractNumId w:val="20"/>
  </w:num>
  <w:num w:numId="34">
    <w:abstractNumId w:val="31"/>
  </w:num>
  <w:num w:numId="35">
    <w:abstractNumId w:val="32"/>
  </w:num>
  <w:num w:numId="36">
    <w:abstractNumId w:val="16"/>
  </w:num>
  <w:num w:numId="37">
    <w:abstractNumId w:val="14"/>
  </w:num>
  <w:num w:numId="38">
    <w:abstractNumId w:val="28"/>
  </w:num>
  <w:num w:numId="39">
    <w:abstractNumId w:val="18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attachedTemplate r:id="rId1"/>
  <w:defaultTabStop w:val="720"/>
  <w:autoHyphenation/>
  <w:hyphenationZone w:val="284"/>
  <w:drawingGridHorizontalSpacing w:val="105"/>
  <w:displayHorizontalDrawingGridEvery w:val="2"/>
  <w:characterSpacingControl w:val="doNotCompress"/>
  <w:endnotePr>
    <w:numFmt w:val="decimal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2A16"/>
    <w:rsid w:val="0000328E"/>
    <w:rsid w:val="00003B6C"/>
    <w:rsid w:val="00004AD4"/>
    <w:rsid w:val="0000503A"/>
    <w:rsid w:val="00006E21"/>
    <w:rsid w:val="0003149C"/>
    <w:rsid w:val="00034A55"/>
    <w:rsid w:val="00036650"/>
    <w:rsid w:val="000374E1"/>
    <w:rsid w:val="00051A09"/>
    <w:rsid w:val="00052ED2"/>
    <w:rsid w:val="00065902"/>
    <w:rsid w:val="000827B1"/>
    <w:rsid w:val="00087773"/>
    <w:rsid w:val="00094D54"/>
    <w:rsid w:val="000D1B50"/>
    <w:rsid w:val="0011283F"/>
    <w:rsid w:val="00153477"/>
    <w:rsid w:val="00154F00"/>
    <w:rsid w:val="00163EFC"/>
    <w:rsid w:val="00174751"/>
    <w:rsid w:val="00175336"/>
    <w:rsid w:val="0018593B"/>
    <w:rsid w:val="00192812"/>
    <w:rsid w:val="001A7352"/>
    <w:rsid w:val="001C027B"/>
    <w:rsid w:val="001D1259"/>
    <w:rsid w:val="001D5A24"/>
    <w:rsid w:val="00205CB3"/>
    <w:rsid w:val="002137FC"/>
    <w:rsid w:val="002171DE"/>
    <w:rsid w:val="0022765D"/>
    <w:rsid w:val="00227E7F"/>
    <w:rsid w:val="00230A33"/>
    <w:rsid w:val="00244EEB"/>
    <w:rsid w:val="0025114F"/>
    <w:rsid w:val="0026120C"/>
    <w:rsid w:val="00283F13"/>
    <w:rsid w:val="002A1C39"/>
    <w:rsid w:val="002A4418"/>
    <w:rsid w:val="002B1765"/>
    <w:rsid w:val="002E07F2"/>
    <w:rsid w:val="002E326D"/>
    <w:rsid w:val="002E6EB1"/>
    <w:rsid w:val="002F61DB"/>
    <w:rsid w:val="002F6A87"/>
    <w:rsid w:val="002F75DC"/>
    <w:rsid w:val="00307472"/>
    <w:rsid w:val="00307E90"/>
    <w:rsid w:val="00315669"/>
    <w:rsid w:val="00333BC8"/>
    <w:rsid w:val="00334145"/>
    <w:rsid w:val="003535DC"/>
    <w:rsid w:val="00394ADB"/>
    <w:rsid w:val="00395BF2"/>
    <w:rsid w:val="003A022B"/>
    <w:rsid w:val="003B0624"/>
    <w:rsid w:val="003B7BF5"/>
    <w:rsid w:val="003E6170"/>
    <w:rsid w:val="003F33BA"/>
    <w:rsid w:val="004143CC"/>
    <w:rsid w:val="00430307"/>
    <w:rsid w:val="00436C7A"/>
    <w:rsid w:val="00443D5B"/>
    <w:rsid w:val="00443F7C"/>
    <w:rsid w:val="00456317"/>
    <w:rsid w:val="0047316E"/>
    <w:rsid w:val="00483670"/>
    <w:rsid w:val="0048777D"/>
    <w:rsid w:val="0049608B"/>
    <w:rsid w:val="004A24AE"/>
    <w:rsid w:val="004A2EFB"/>
    <w:rsid w:val="004A38D9"/>
    <w:rsid w:val="004A66E6"/>
    <w:rsid w:val="004B06E9"/>
    <w:rsid w:val="004B6B90"/>
    <w:rsid w:val="004C208C"/>
    <w:rsid w:val="004F25EF"/>
    <w:rsid w:val="004F4341"/>
    <w:rsid w:val="004F7B82"/>
    <w:rsid w:val="00504494"/>
    <w:rsid w:val="0050605B"/>
    <w:rsid w:val="00507AF4"/>
    <w:rsid w:val="00522747"/>
    <w:rsid w:val="00523163"/>
    <w:rsid w:val="00524DD1"/>
    <w:rsid w:val="00535F74"/>
    <w:rsid w:val="00547ACA"/>
    <w:rsid w:val="00552795"/>
    <w:rsid w:val="00554EE2"/>
    <w:rsid w:val="005802EE"/>
    <w:rsid w:val="00583EAB"/>
    <w:rsid w:val="00585BE9"/>
    <w:rsid w:val="005A5218"/>
    <w:rsid w:val="005D09F9"/>
    <w:rsid w:val="005D3C7F"/>
    <w:rsid w:val="005E6CB9"/>
    <w:rsid w:val="005F55D0"/>
    <w:rsid w:val="0060558F"/>
    <w:rsid w:val="00614D6D"/>
    <w:rsid w:val="00641B24"/>
    <w:rsid w:val="00644058"/>
    <w:rsid w:val="00644D35"/>
    <w:rsid w:val="00645634"/>
    <w:rsid w:val="00664B75"/>
    <w:rsid w:val="00665CEC"/>
    <w:rsid w:val="006910EE"/>
    <w:rsid w:val="00694DA3"/>
    <w:rsid w:val="006C0297"/>
    <w:rsid w:val="006C3A1B"/>
    <w:rsid w:val="006C58F0"/>
    <w:rsid w:val="006C725C"/>
    <w:rsid w:val="006E2A21"/>
    <w:rsid w:val="006F3C30"/>
    <w:rsid w:val="006F7105"/>
    <w:rsid w:val="00722C72"/>
    <w:rsid w:val="00726300"/>
    <w:rsid w:val="00731229"/>
    <w:rsid w:val="00736658"/>
    <w:rsid w:val="00744F27"/>
    <w:rsid w:val="00757BDC"/>
    <w:rsid w:val="00772EAE"/>
    <w:rsid w:val="00795523"/>
    <w:rsid w:val="007955B4"/>
    <w:rsid w:val="007B61B3"/>
    <w:rsid w:val="007C2A16"/>
    <w:rsid w:val="007C496B"/>
    <w:rsid w:val="007D4E02"/>
    <w:rsid w:val="007E062D"/>
    <w:rsid w:val="007E2DF3"/>
    <w:rsid w:val="007E3117"/>
    <w:rsid w:val="007E5CD5"/>
    <w:rsid w:val="007E7933"/>
    <w:rsid w:val="007F578B"/>
    <w:rsid w:val="008068BE"/>
    <w:rsid w:val="00830B48"/>
    <w:rsid w:val="008558E5"/>
    <w:rsid w:val="00863559"/>
    <w:rsid w:val="0087322B"/>
    <w:rsid w:val="00896541"/>
    <w:rsid w:val="008A255D"/>
    <w:rsid w:val="008A28B2"/>
    <w:rsid w:val="008B14BE"/>
    <w:rsid w:val="008C171C"/>
    <w:rsid w:val="00901304"/>
    <w:rsid w:val="0091147E"/>
    <w:rsid w:val="00912058"/>
    <w:rsid w:val="009300C0"/>
    <w:rsid w:val="00930E78"/>
    <w:rsid w:val="00936BF0"/>
    <w:rsid w:val="00940637"/>
    <w:rsid w:val="0094201E"/>
    <w:rsid w:val="00961B44"/>
    <w:rsid w:val="00975D6A"/>
    <w:rsid w:val="00983D97"/>
    <w:rsid w:val="00984F0F"/>
    <w:rsid w:val="009A0EC4"/>
    <w:rsid w:val="009C107E"/>
    <w:rsid w:val="009C21B4"/>
    <w:rsid w:val="009C3A4A"/>
    <w:rsid w:val="009D15A7"/>
    <w:rsid w:val="009D6522"/>
    <w:rsid w:val="009E0DC7"/>
    <w:rsid w:val="009E58A0"/>
    <w:rsid w:val="009E7AF4"/>
    <w:rsid w:val="00A028ED"/>
    <w:rsid w:val="00A0466F"/>
    <w:rsid w:val="00A11327"/>
    <w:rsid w:val="00A24EC8"/>
    <w:rsid w:val="00A32765"/>
    <w:rsid w:val="00A4137F"/>
    <w:rsid w:val="00A7547F"/>
    <w:rsid w:val="00A91CB9"/>
    <w:rsid w:val="00AA0EF9"/>
    <w:rsid w:val="00AB2E5C"/>
    <w:rsid w:val="00AB4E1D"/>
    <w:rsid w:val="00AF2199"/>
    <w:rsid w:val="00B03F98"/>
    <w:rsid w:val="00B12507"/>
    <w:rsid w:val="00B15221"/>
    <w:rsid w:val="00B175E9"/>
    <w:rsid w:val="00B17EE9"/>
    <w:rsid w:val="00B36C68"/>
    <w:rsid w:val="00B45E46"/>
    <w:rsid w:val="00B47C60"/>
    <w:rsid w:val="00B51E39"/>
    <w:rsid w:val="00B52F16"/>
    <w:rsid w:val="00B57EEB"/>
    <w:rsid w:val="00B64A19"/>
    <w:rsid w:val="00B67E0C"/>
    <w:rsid w:val="00B705E6"/>
    <w:rsid w:val="00B94310"/>
    <w:rsid w:val="00B96FE8"/>
    <w:rsid w:val="00BA0046"/>
    <w:rsid w:val="00BA56DF"/>
    <w:rsid w:val="00BA591D"/>
    <w:rsid w:val="00BA6EC1"/>
    <w:rsid w:val="00BB3C1E"/>
    <w:rsid w:val="00BC6E27"/>
    <w:rsid w:val="00BE773C"/>
    <w:rsid w:val="00BE7F01"/>
    <w:rsid w:val="00BE7FBE"/>
    <w:rsid w:val="00BF37E1"/>
    <w:rsid w:val="00BF3805"/>
    <w:rsid w:val="00C12268"/>
    <w:rsid w:val="00C27D80"/>
    <w:rsid w:val="00C501DB"/>
    <w:rsid w:val="00C62763"/>
    <w:rsid w:val="00C64F00"/>
    <w:rsid w:val="00C762F9"/>
    <w:rsid w:val="00C821D2"/>
    <w:rsid w:val="00C96CED"/>
    <w:rsid w:val="00CB2ECE"/>
    <w:rsid w:val="00CB6EA8"/>
    <w:rsid w:val="00CC0DF6"/>
    <w:rsid w:val="00CC3E16"/>
    <w:rsid w:val="00CE4164"/>
    <w:rsid w:val="00D0158B"/>
    <w:rsid w:val="00D05A85"/>
    <w:rsid w:val="00D2389C"/>
    <w:rsid w:val="00D25789"/>
    <w:rsid w:val="00D2629B"/>
    <w:rsid w:val="00D70FDC"/>
    <w:rsid w:val="00D80B98"/>
    <w:rsid w:val="00D87C08"/>
    <w:rsid w:val="00DA419E"/>
    <w:rsid w:val="00DA62D2"/>
    <w:rsid w:val="00DC46F9"/>
    <w:rsid w:val="00DD17B6"/>
    <w:rsid w:val="00DE06BB"/>
    <w:rsid w:val="00DE3C16"/>
    <w:rsid w:val="00DE5DBB"/>
    <w:rsid w:val="00E0243A"/>
    <w:rsid w:val="00E0382F"/>
    <w:rsid w:val="00E20A3D"/>
    <w:rsid w:val="00E27299"/>
    <w:rsid w:val="00E27F63"/>
    <w:rsid w:val="00E37157"/>
    <w:rsid w:val="00E620D0"/>
    <w:rsid w:val="00E65CA9"/>
    <w:rsid w:val="00E9004D"/>
    <w:rsid w:val="00E90B80"/>
    <w:rsid w:val="00E9565F"/>
    <w:rsid w:val="00E960F0"/>
    <w:rsid w:val="00E97F2D"/>
    <w:rsid w:val="00EA6633"/>
    <w:rsid w:val="00EA7CF9"/>
    <w:rsid w:val="00EC0BB0"/>
    <w:rsid w:val="00EC2B0F"/>
    <w:rsid w:val="00EC3B4A"/>
    <w:rsid w:val="00EF5DB1"/>
    <w:rsid w:val="00F02B14"/>
    <w:rsid w:val="00F05149"/>
    <w:rsid w:val="00F17B48"/>
    <w:rsid w:val="00F21033"/>
    <w:rsid w:val="00F31AC4"/>
    <w:rsid w:val="00F341DF"/>
    <w:rsid w:val="00F4463E"/>
    <w:rsid w:val="00F45004"/>
    <w:rsid w:val="00F54286"/>
    <w:rsid w:val="00F754F3"/>
    <w:rsid w:val="00F76D16"/>
    <w:rsid w:val="00F77346"/>
    <w:rsid w:val="00F80EC9"/>
    <w:rsid w:val="00F91A95"/>
    <w:rsid w:val="00F95DA2"/>
    <w:rsid w:val="00FA31F3"/>
    <w:rsid w:val="00FE0DAB"/>
    <w:rsid w:val="00FE20B9"/>
    <w:rsid w:val="00FE33C2"/>
    <w:rsid w:val="00FE5A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2E3E96B5-FBCD-43EC-9A7C-124532A2BA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Georgia" w:eastAsia="Times New Roman" w:hAnsi="Georgia" w:cs="Times New Roman"/>
        <w:sz w:val="21"/>
        <w:szCs w:val="21"/>
        <w:lang w:val="da-DK" w:eastAsia="da-DK" w:bidi="ar-SA"/>
      </w:rPr>
    </w:rPrDefault>
    <w:pPrDefault>
      <w:pPr>
        <w:spacing w:line="280" w:lineRule="atLeast"/>
      </w:pPr>
    </w:pPrDefault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2" w:unhideWhenUsed="1" w:qFormat="1"/>
    <w:lsdException w:name="List Number" w:uiPriority="2" w:qFormat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semiHidden="1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9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9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99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F5DB1"/>
  </w:style>
  <w:style w:type="paragraph" w:styleId="Overskrift1">
    <w:name w:val="heading 1"/>
    <w:basedOn w:val="Normal"/>
    <w:next w:val="Normal"/>
    <w:uiPriority w:val="1"/>
    <w:qFormat/>
    <w:rsid w:val="007B61B3"/>
    <w:pPr>
      <w:numPr>
        <w:numId w:val="16"/>
      </w:numPr>
      <w:outlineLvl w:val="0"/>
    </w:pPr>
    <w:rPr>
      <w:rFonts w:cs="Arial"/>
      <w:b/>
      <w:bCs/>
      <w:szCs w:val="32"/>
    </w:rPr>
  </w:style>
  <w:style w:type="paragraph" w:styleId="Overskrift2">
    <w:name w:val="heading 2"/>
    <w:basedOn w:val="Normal"/>
    <w:next w:val="Normal"/>
    <w:uiPriority w:val="1"/>
    <w:qFormat/>
    <w:rsid w:val="00B47C60"/>
    <w:pPr>
      <w:numPr>
        <w:ilvl w:val="1"/>
        <w:numId w:val="16"/>
      </w:numPr>
      <w:outlineLvl w:val="1"/>
    </w:pPr>
    <w:rPr>
      <w:rFonts w:cs="Arial"/>
      <w:bCs/>
      <w:iCs/>
      <w:szCs w:val="28"/>
    </w:rPr>
  </w:style>
  <w:style w:type="paragraph" w:styleId="Overskrift3">
    <w:name w:val="heading 3"/>
    <w:basedOn w:val="Normal"/>
    <w:next w:val="Normal"/>
    <w:uiPriority w:val="1"/>
    <w:qFormat/>
    <w:rsid w:val="00B47C60"/>
    <w:pPr>
      <w:numPr>
        <w:ilvl w:val="2"/>
        <w:numId w:val="16"/>
      </w:numPr>
      <w:outlineLvl w:val="2"/>
    </w:pPr>
    <w:rPr>
      <w:rFonts w:cs="Arial"/>
      <w:bCs/>
      <w:i/>
      <w:szCs w:val="26"/>
    </w:rPr>
  </w:style>
  <w:style w:type="paragraph" w:styleId="Overskrift4">
    <w:name w:val="heading 4"/>
    <w:basedOn w:val="Normal"/>
    <w:next w:val="Normal"/>
    <w:uiPriority w:val="1"/>
    <w:qFormat/>
    <w:rsid w:val="00B47C60"/>
    <w:pPr>
      <w:keepNext/>
      <w:numPr>
        <w:ilvl w:val="3"/>
        <w:numId w:val="16"/>
      </w:numPr>
      <w:outlineLvl w:val="3"/>
    </w:pPr>
    <w:rPr>
      <w:bCs/>
      <w:i/>
      <w:szCs w:val="28"/>
    </w:rPr>
  </w:style>
  <w:style w:type="paragraph" w:styleId="Overskrift5">
    <w:name w:val="heading 5"/>
    <w:basedOn w:val="Normal"/>
    <w:next w:val="Normal"/>
    <w:uiPriority w:val="1"/>
    <w:semiHidden/>
    <w:qFormat/>
    <w:rsid w:val="00B47C60"/>
    <w:pPr>
      <w:numPr>
        <w:ilvl w:val="4"/>
        <w:numId w:val="16"/>
      </w:numPr>
      <w:outlineLvl w:val="4"/>
    </w:pPr>
    <w:rPr>
      <w:bCs/>
      <w:iCs/>
      <w:szCs w:val="26"/>
    </w:rPr>
  </w:style>
  <w:style w:type="paragraph" w:styleId="Overskrift6">
    <w:name w:val="heading 6"/>
    <w:basedOn w:val="Normal"/>
    <w:next w:val="Normal"/>
    <w:uiPriority w:val="1"/>
    <w:semiHidden/>
    <w:qFormat/>
    <w:rsid w:val="00B47C60"/>
    <w:pPr>
      <w:numPr>
        <w:ilvl w:val="5"/>
        <w:numId w:val="16"/>
      </w:numPr>
      <w:outlineLvl w:val="5"/>
    </w:pPr>
    <w:rPr>
      <w:bCs/>
      <w:szCs w:val="22"/>
    </w:rPr>
  </w:style>
  <w:style w:type="paragraph" w:styleId="Overskrift7">
    <w:name w:val="heading 7"/>
    <w:basedOn w:val="Normal"/>
    <w:next w:val="Normal"/>
    <w:uiPriority w:val="1"/>
    <w:semiHidden/>
    <w:qFormat/>
    <w:rsid w:val="00B47C60"/>
    <w:pPr>
      <w:numPr>
        <w:ilvl w:val="6"/>
        <w:numId w:val="16"/>
      </w:numPr>
      <w:outlineLvl w:val="6"/>
    </w:pPr>
  </w:style>
  <w:style w:type="paragraph" w:styleId="Overskrift8">
    <w:name w:val="heading 8"/>
    <w:basedOn w:val="Normal"/>
    <w:next w:val="Normal"/>
    <w:uiPriority w:val="1"/>
    <w:semiHidden/>
    <w:qFormat/>
    <w:rsid w:val="00B47C60"/>
    <w:pPr>
      <w:numPr>
        <w:ilvl w:val="7"/>
        <w:numId w:val="16"/>
      </w:numPr>
      <w:outlineLvl w:val="7"/>
    </w:pPr>
    <w:rPr>
      <w:iCs/>
    </w:rPr>
  </w:style>
  <w:style w:type="paragraph" w:styleId="Overskrift9">
    <w:name w:val="heading 9"/>
    <w:basedOn w:val="Normal"/>
    <w:next w:val="Normal"/>
    <w:uiPriority w:val="1"/>
    <w:semiHidden/>
    <w:qFormat/>
    <w:rsid w:val="00B47C60"/>
    <w:pPr>
      <w:numPr>
        <w:ilvl w:val="8"/>
        <w:numId w:val="16"/>
      </w:numPr>
      <w:outlineLvl w:val="8"/>
    </w:pPr>
    <w:rPr>
      <w:rFonts w:cs="Arial"/>
      <w:szCs w:val="22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numbering" w:styleId="111111">
    <w:name w:val="Outline List 2"/>
    <w:basedOn w:val="Ingenoversigt"/>
    <w:semiHidden/>
    <w:rsid w:val="00D70FDC"/>
    <w:pPr>
      <w:numPr>
        <w:numId w:val="1"/>
      </w:numPr>
    </w:pPr>
  </w:style>
  <w:style w:type="numbering" w:styleId="1ai">
    <w:name w:val="Outline List 1"/>
    <w:basedOn w:val="Ingenoversigt"/>
    <w:semiHidden/>
    <w:rsid w:val="00D70FDC"/>
    <w:pPr>
      <w:numPr>
        <w:numId w:val="2"/>
      </w:numPr>
    </w:pPr>
  </w:style>
  <w:style w:type="numbering" w:styleId="ArtikelSektion">
    <w:name w:val="Outline List 3"/>
    <w:basedOn w:val="Ingenoversigt"/>
    <w:semiHidden/>
    <w:rsid w:val="00D70FDC"/>
    <w:pPr>
      <w:numPr>
        <w:numId w:val="3"/>
      </w:numPr>
    </w:pPr>
  </w:style>
  <w:style w:type="paragraph" w:styleId="Bloktekst">
    <w:name w:val="Block Text"/>
    <w:basedOn w:val="Normal"/>
    <w:uiPriority w:val="99"/>
    <w:semiHidden/>
    <w:rsid w:val="00D70FDC"/>
    <w:pPr>
      <w:spacing w:after="120"/>
      <w:ind w:left="1440" w:right="1440"/>
    </w:pPr>
  </w:style>
  <w:style w:type="paragraph" w:styleId="Brdtekst">
    <w:name w:val="Body Text"/>
    <w:basedOn w:val="Normal"/>
    <w:uiPriority w:val="99"/>
    <w:semiHidden/>
    <w:rsid w:val="00D70FDC"/>
    <w:pPr>
      <w:spacing w:after="120"/>
    </w:pPr>
  </w:style>
  <w:style w:type="paragraph" w:styleId="Brdtekst2">
    <w:name w:val="Body Text 2"/>
    <w:basedOn w:val="Normal"/>
    <w:uiPriority w:val="99"/>
    <w:semiHidden/>
    <w:rsid w:val="00D70FDC"/>
    <w:pPr>
      <w:spacing w:after="120" w:line="480" w:lineRule="auto"/>
    </w:pPr>
  </w:style>
  <w:style w:type="paragraph" w:styleId="Brdtekst3">
    <w:name w:val="Body Text 3"/>
    <w:basedOn w:val="Normal"/>
    <w:uiPriority w:val="99"/>
    <w:semiHidden/>
    <w:rsid w:val="00D70FDC"/>
    <w:pPr>
      <w:spacing w:after="120"/>
    </w:pPr>
    <w:rPr>
      <w:sz w:val="16"/>
      <w:szCs w:val="16"/>
    </w:rPr>
  </w:style>
  <w:style w:type="paragraph" w:styleId="Brdtekst-frstelinjeindrykning1">
    <w:name w:val="Body Text First Indent"/>
    <w:basedOn w:val="Brdtekst"/>
    <w:uiPriority w:val="99"/>
    <w:semiHidden/>
    <w:rsid w:val="00D70FDC"/>
    <w:pPr>
      <w:ind w:firstLine="210"/>
    </w:pPr>
  </w:style>
  <w:style w:type="paragraph" w:styleId="Brdtekstindrykning">
    <w:name w:val="Body Text Indent"/>
    <w:basedOn w:val="Normal"/>
    <w:uiPriority w:val="99"/>
    <w:semiHidden/>
    <w:rsid w:val="00D70FDC"/>
    <w:pPr>
      <w:spacing w:after="120"/>
      <w:ind w:left="283"/>
    </w:pPr>
  </w:style>
  <w:style w:type="paragraph" w:styleId="Brdtekst-frstelinjeindrykning2">
    <w:name w:val="Body Text First Indent 2"/>
    <w:basedOn w:val="Brdtekstindrykning"/>
    <w:uiPriority w:val="99"/>
    <w:semiHidden/>
    <w:rsid w:val="00D70FDC"/>
    <w:pPr>
      <w:ind w:firstLine="210"/>
    </w:pPr>
  </w:style>
  <w:style w:type="paragraph" w:styleId="Brdtekstindrykning2">
    <w:name w:val="Body Text Indent 2"/>
    <w:basedOn w:val="Normal"/>
    <w:uiPriority w:val="99"/>
    <w:semiHidden/>
    <w:rsid w:val="00D70FDC"/>
    <w:pPr>
      <w:spacing w:after="120" w:line="480" w:lineRule="auto"/>
      <w:ind w:left="283"/>
    </w:pPr>
  </w:style>
  <w:style w:type="paragraph" w:styleId="Brdtekstindrykning3">
    <w:name w:val="Body Text Indent 3"/>
    <w:basedOn w:val="Normal"/>
    <w:uiPriority w:val="99"/>
    <w:semiHidden/>
    <w:rsid w:val="00D70FDC"/>
    <w:pPr>
      <w:spacing w:after="120"/>
      <w:ind w:left="283"/>
    </w:pPr>
    <w:rPr>
      <w:sz w:val="16"/>
      <w:szCs w:val="16"/>
    </w:rPr>
  </w:style>
  <w:style w:type="paragraph" w:styleId="Billedtekst">
    <w:name w:val="caption"/>
    <w:basedOn w:val="Normal"/>
    <w:next w:val="Normal"/>
    <w:uiPriority w:val="3"/>
    <w:rsid w:val="00D70FDC"/>
    <w:rPr>
      <w:b/>
      <w:bCs/>
      <w:sz w:val="16"/>
      <w:szCs w:val="20"/>
    </w:rPr>
  </w:style>
  <w:style w:type="paragraph" w:styleId="Sluthilsen">
    <w:name w:val="Closing"/>
    <w:basedOn w:val="Normal"/>
    <w:uiPriority w:val="99"/>
    <w:semiHidden/>
    <w:rsid w:val="00D70FDC"/>
    <w:pPr>
      <w:ind w:left="4252"/>
    </w:pPr>
  </w:style>
  <w:style w:type="paragraph" w:styleId="Dato">
    <w:name w:val="Date"/>
    <w:basedOn w:val="Normal"/>
    <w:next w:val="Normal"/>
    <w:uiPriority w:val="99"/>
    <w:semiHidden/>
    <w:rsid w:val="00D70FDC"/>
  </w:style>
  <w:style w:type="paragraph" w:styleId="Mailsignatur">
    <w:name w:val="E-mail Signature"/>
    <w:basedOn w:val="Normal"/>
    <w:uiPriority w:val="99"/>
    <w:semiHidden/>
    <w:rsid w:val="00D70FDC"/>
  </w:style>
  <w:style w:type="character" w:styleId="Fremhv">
    <w:name w:val="Emphasis"/>
    <w:uiPriority w:val="3"/>
    <w:rsid w:val="00D70FDC"/>
    <w:rPr>
      <w:i/>
      <w:iCs/>
    </w:rPr>
  </w:style>
  <w:style w:type="character" w:styleId="Slutnotehenvisning">
    <w:name w:val="endnote reference"/>
    <w:uiPriority w:val="8"/>
    <w:semiHidden/>
    <w:rsid w:val="00D70FDC"/>
    <w:rPr>
      <w:rFonts w:ascii="AU Passata" w:hAnsi="AU Passata"/>
      <w:color w:val="87888A"/>
      <w:sz w:val="14"/>
      <w:vertAlign w:val="superscript"/>
    </w:rPr>
  </w:style>
  <w:style w:type="paragraph" w:styleId="Slutnotetekst">
    <w:name w:val="endnote text"/>
    <w:basedOn w:val="Normal"/>
    <w:uiPriority w:val="8"/>
    <w:semiHidden/>
    <w:rsid w:val="00D70FDC"/>
    <w:pPr>
      <w:spacing w:line="180" w:lineRule="atLeast"/>
    </w:pPr>
    <w:rPr>
      <w:rFonts w:ascii="AU Passata" w:hAnsi="AU Passata"/>
      <w:color w:val="87888A"/>
      <w:spacing w:val="10"/>
      <w:sz w:val="14"/>
      <w:szCs w:val="20"/>
    </w:rPr>
  </w:style>
  <w:style w:type="paragraph" w:styleId="Modtageradresse">
    <w:name w:val="envelope address"/>
    <w:basedOn w:val="Normal"/>
    <w:uiPriority w:val="99"/>
    <w:semiHidden/>
    <w:rsid w:val="00D70FDC"/>
    <w:pPr>
      <w:framePr w:w="7920" w:h="1980" w:hRule="exact" w:hSpace="141" w:wrap="auto" w:hAnchor="page" w:xAlign="center" w:yAlign="bottom"/>
      <w:ind w:left="2880"/>
    </w:pPr>
    <w:rPr>
      <w:rFonts w:ascii="Arial" w:hAnsi="Arial" w:cs="Arial"/>
      <w:sz w:val="24"/>
    </w:rPr>
  </w:style>
  <w:style w:type="paragraph" w:styleId="Afsenderadresse">
    <w:name w:val="envelope return"/>
    <w:basedOn w:val="Normal"/>
    <w:uiPriority w:val="99"/>
    <w:semiHidden/>
    <w:rsid w:val="00D70FDC"/>
    <w:rPr>
      <w:rFonts w:ascii="Arial" w:hAnsi="Arial" w:cs="Arial"/>
      <w:szCs w:val="20"/>
    </w:rPr>
  </w:style>
  <w:style w:type="character" w:styleId="Fodnotehenvisning">
    <w:name w:val="footnote reference"/>
    <w:uiPriority w:val="8"/>
    <w:semiHidden/>
    <w:rsid w:val="00D70FDC"/>
    <w:rPr>
      <w:rFonts w:ascii="AU Passata" w:hAnsi="AU Passata"/>
      <w:color w:val="87888A"/>
      <w:sz w:val="14"/>
      <w:vertAlign w:val="superscript"/>
    </w:rPr>
  </w:style>
  <w:style w:type="paragraph" w:styleId="Fodnotetekst">
    <w:name w:val="footnote text"/>
    <w:basedOn w:val="Normal"/>
    <w:uiPriority w:val="8"/>
    <w:semiHidden/>
    <w:rsid w:val="00D70FDC"/>
    <w:pPr>
      <w:spacing w:line="180" w:lineRule="atLeast"/>
    </w:pPr>
    <w:rPr>
      <w:rFonts w:ascii="AU Passata" w:hAnsi="AU Passata"/>
      <w:color w:val="87888A"/>
      <w:spacing w:val="10"/>
      <w:sz w:val="14"/>
      <w:szCs w:val="20"/>
    </w:rPr>
  </w:style>
  <w:style w:type="character" w:styleId="HTML-akronym">
    <w:name w:val="HTML Acronym"/>
    <w:basedOn w:val="Standardskrifttypeiafsnit"/>
    <w:uiPriority w:val="99"/>
    <w:semiHidden/>
    <w:rsid w:val="00D70FDC"/>
  </w:style>
  <w:style w:type="paragraph" w:styleId="HTML-adresse">
    <w:name w:val="HTML Address"/>
    <w:basedOn w:val="Normal"/>
    <w:uiPriority w:val="99"/>
    <w:semiHidden/>
    <w:rsid w:val="00D70FDC"/>
    <w:rPr>
      <w:i/>
      <w:iCs/>
    </w:rPr>
  </w:style>
  <w:style w:type="character" w:styleId="HTML-citat">
    <w:name w:val="HTML Cite"/>
    <w:uiPriority w:val="99"/>
    <w:semiHidden/>
    <w:rsid w:val="00D70FDC"/>
    <w:rPr>
      <w:i/>
      <w:iCs/>
    </w:rPr>
  </w:style>
  <w:style w:type="character" w:styleId="HTML-kode">
    <w:name w:val="HTML Code"/>
    <w:uiPriority w:val="99"/>
    <w:semiHidden/>
    <w:rsid w:val="00D70FDC"/>
    <w:rPr>
      <w:rFonts w:ascii="Courier New" w:hAnsi="Courier New" w:cs="Courier New"/>
      <w:sz w:val="20"/>
      <w:szCs w:val="20"/>
    </w:rPr>
  </w:style>
  <w:style w:type="character" w:styleId="HTML-definition">
    <w:name w:val="HTML Definition"/>
    <w:uiPriority w:val="99"/>
    <w:semiHidden/>
    <w:rsid w:val="00D70FDC"/>
    <w:rPr>
      <w:i/>
      <w:iCs/>
    </w:rPr>
  </w:style>
  <w:style w:type="character" w:styleId="HTML-tastatur">
    <w:name w:val="HTML Keyboard"/>
    <w:uiPriority w:val="99"/>
    <w:semiHidden/>
    <w:rsid w:val="00D70FDC"/>
    <w:rPr>
      <w:rFonts w:ascii="Courier New" w:hAnsi="Courier New" w:cs="Courier New"/>
      <w:sz w:val="20"/>
      <w:szCs w:val="20"/>
    </w:rPr>
  </w:style>
  <w:style w:type="paragraph" w:styleId="FormateretHTML">
    <w:name w:val="HTML Preformatted"/>
    <w:basedOn w:val="Normal"/>
    <w:uiPriority w:val="99"/>
    <w:semiHidden/>
    <w:rsid w:val="00D70FDC"/>
    <w:rPr>
      <w:rFonts w:ascii="Courier New" w:hAnsi="Courier New" w:cs="Courier New"/>
      <w:szCs w:val="20"/>
    </w:rPr>
  </w:style>
  <w:style w:type="character" w:styleId="HTML-eksempel">
    <w:name w:val="HTML Sample"/>
    <w:uiPriority w:val="99"/>
    <w:semiHidden/>
    <w:rsid w:val="00D70FDC"/>
    <w:rPr>
      <w:rFonts w:ascii="Courier New" w:hAnsi="Courier New" w:cs="Courier New"/>
    </w:rPr>
  </w:style>
  <w:style w:type="character" w:styleId="HTML-skrivemaskine">
    <w:name w:val="HTML Typewriter"/>
    <w:uiPriority w:val="99"/>
    <w:semiHidden/>
    <w:rsid w:val="00D70FDC"/>
    <w:rPr>
      <w:rFonts w:ascii="Courier New" w:hAnsi="Courier New" w:cs="Courier New"/>
      <w:sz w:val="20"/>
      <w:szCs w:val="20"/>
    </w:rPr>
  </w:style>
  <w:style w:type="character" w:styleId="HTML-variabel">
    <w:name w:val="HTML Variable"/>
    <w:uiPriority w:val="99"/>
    <w:semiHidden/>
    <w:rsid w:val="00D70FDC"/>
    <w:rPr>
      <w:i/>
      <w:iCs/>
    </w:rPr>
  </w:style>
  <w:style w:type="character" w:styleId="Linjenummer">
    <w:name w:val="line number"/>
    <w:basedOn w:val="Standardskrifttypeiafsnit"/>
    <w:uiPriority w:val="99"/>
    <w:semiHidden/>
    <w:rsid w:val="00D70FDC"/>
  </w:style>
  <w:style w:type="paragraph" w:styleId="Liste">
    <w:name w:val="List"/>
    <w:basedOn w:val="Normal"/>
    <w:uiPriority w:val="99"/>
    <w:semiHidden/>
    <w:rsid w:val="00D70FDC"/>
    <w:pPr>
      <w:ind w:left="283" w:hanging="283"/>
    </w:pPr>
  </w:style>
  <w:style w:type="paragraph" w:styleId="Liste2">
    <w:name w:val="List 2"/>
    <w:basedOn w:val="Normal"/>
    <w:uiPriority w:val="99"/>
    <w:semiHidden/>
    <w:rsid w:val="00D70FDC"/>
    <w:pPr>
      <w:ind w:left="566" w:hanging="283"/>
    </w:pPr>
  </w:style>
  <w:style w:type="paragraph" w:styleId="Liste3">
    <w:name w:val="List 3"/>
    <w:basedOn w:val="Normal"/>
    <w:uiPriority w:val="99"/>
    <w:semiHidden/>
    <w:rsid w:val="00D70FDC"/>
    <w:pPr>
      <w:ind w:left="849" w:hanging="283"/>
    </w:pPr>
  </w:style>
  <w:style w:type="paragraph" w:styleId="Liste4">
    <w:name w:val="List 4"/>
    <w:basedOn w:val="Normal"/>
    <w:uiPriority w:val="99"/>
    <w:semiHidden/>
    <w:rsid w:val="00D70FDC"/>
    <w:pPr>
      <w:ind w:left="1132" w:hanging="283"/>
    </w:pPr>
  </w:style>
  <w:style w:type="paragraph" w:styleId="Liste5">
    <w:name w:val="List 5"/>
    <w:basedOn w:val="Normal"/>
    <w:uiPriority w:val="99"/>
    <w:semiHidden/>
    <w:rsid w:val="00D70FDC"/>
    <w:pPr>
      <w:ind w:left="1415" w:hanging="283"/>
    </w:pPr>
  </w:style>
  <w:style w:type="paragraph" w:styleId="Opstilling-punkttegn">
    <w:name w:val="List Bullet"/>
    <w:basedOn w:val="Normal"/>
    <w:uiPriority w:val="2"/>
    <w:qFormat/>
    <w:rsid w:val="00BA0046"/>
    <w:pPr>
      <w:numPr>
        <w:numId w:val="27"/>
      </w:numPr>
    </w:pPr>
  </w:style>
  <w:style w:type="paragraph" w:styleId="Opstilling-punkttegn2">
    <w:name w:val="List Bullet 2"/>
    <w:basedOn w:val="Normal"/>
    <w:uiPriority w:val="99"/>
    <w:semiHidden/>
    <w:rsid w:val="00D70FDC"/>
    <w:pPr>
      <w:numPr>
        <w:numId w:val="5"/>
      </w:numPr>
    </w:pPr>
  </w:style>
  <w:style w:type="paragraph" w:styleId="Opstilling-punkttegn3">
    <w:name w:val="List Bullet 3"/>
    <w:basedOn w:val="Normal"/>
    <w:uiPriority w:val="99"/>
    <w:semiHidden/>
    <w:rsid w:val="00D70FDC"/>
    <w:pPr>
      <w:numPr>
        <w:numId w:val="6"/>
      </w:numPr>
    </w:pPr>
  </w:style>
  <w:style w:type="paragraph" w:styleId="Opstilling-punkttegn4">
    <w:name w:val="List Bullet 4"/>
    <w:basedOn w:val="Normal"/>
    <w:uiPriority w:val="99"/>
    <w:semiHidden/>
    <w:rsid w:val="00D70FDC"/>
    <w:pPr>
      <w:numPr>
        <w:numId w:val="7"/>
      </w:numPr>
    </w:pPr>
  </w:style>
  <w:style w:type="paragraph" w:styleId="Opstilling-punkttegn5">
    <w:name w:val="List Bullet 5"/>
    <w:basedOn w:val="Normal"/>
    <w:uiPriority w:val="99"/>
    <w:semiHidden/>
    <w:rsid w:val="00D70FDC"/>
    <w:pPr>
      <w:numPr>
        <w:numId w:val="8"/>
      </w:numPr>
    </w:pPr>
  </w:style>
  <w:style w:type="paragraph" w:styleId="Opstilling-forts">
    <w:name w:val="List Continue"/>
    <w:basedOn w:val="Normal"/>
    <w:uiPriority w:val="99"/>
    <w:semiHidden/>
    <w:rsid w:val="00D70FDC"/>
    <w:pPr>
      <w:spacing w:after="120"/>
      <w:ind w:left="283"/>
    </w:pPr>
  </w:style>
  <w:style w:type="paragraph" w:styleId="Opstilling-forts2">
    <w:name w:val="List Continue 2"/>
    <w:basedOn w:val="Normal"/>
    <w:uiPriority w:val="99"/>
    <w:semiHidden/>
    <w:rsid w:val="00D70FDC"/>
    <w:pPr>
      <w:spacing w:after="120"/>
      <w:ind w:left="566"/>
    </w:pPr>
  </w:style>
  <w:style w:type="paragraph" w:styleId="Opstilling-forts3">
    <w:name w:val="List Continue 3"/>
    <w:basedOn w:val="Normal"/>
    <w:uiPriority w:val="99"/>
    <w:semiHidden/>
    <w:rsid w:val="00D70FDC"/>
    <w:pPr>
      <w:spacing w:after="120"/>
      <w:ind w:left="849"/>
    </w:pPr>
  </w:style>
  <w:style w:type="paragraph" w:styleId="Opstilling-forts4">
    <w:name w:val="List Continue 4"/>
    <w:basedOn w:val="Normal"/>
    <w:uiPriority w:val="99"/>
    <w:semiHidden/>
    <w:rsid w:val="00D70FDC"/>
    <w:pPr>
      <w:spacing w:after="120"/>
      <w:ind w:left="1132"/>
    </w:pPr>
  </w:style>
  <w:style w:type="paragraph" w:styleId="Opstilling-forts5">
    <w:name w:val="List Continue 5"/>
    <w:basedOn w:val="Normal"/>
    <w:uiPriority w:val="99"/>
    <w:semiHidden/>
    <w:rsid w:val="00D70FDC"/>
    <w:pPr>
      <w:spacing w:after="120"/>
      <w:ind w:left="1415"/>
    </w:pPr>
  </w:style>
  <w:style w:type="paragraph" w:styleId="Opstilling-talellerbogst">
    <w:name w:val="List Number"/>
    <w:basedOn w:val="Normal"/>
    <w:uiPriority w:val="2"/>
    <w:qFormat/>
    <w:rsid w:val="00BA0046"/>
    <w:pPr>
      <w:numPr>
        <w:numId w:val="28"/>
      </w:numPr>
    </w:pPr>
  </w:style>
  <w:style w:type="paragraph" w:styleId="Opstilling-talellerbogst2">
    <w:name w:val="List Number 2"/>
    <w:basedOn w:val="Normal"/>
    <w:uiPriority w:val="99"/>
    <w:semiHidden/>
    <w:rsid w:val="00D70FDC"/>
    <w:pPr>
      <w:numPr>
        <w:numId w:val="10"/>
      </w:numPr>
    </w:pPr>
  </w:style>
  <w:style w:type="paragraph" w:styleId="Opstilling-talellerbogst3">
    <w:name w:val="List Number 3"/>
    <w:basedOn w:val="Normal"/>
    <w:uiPriority w:val="99"/>
    <w:semiHidden/>
    <w:rsid w:val="00D70FDC"/>
    <w:pPr>
      <w:numPr>
        <w:numId w:val="11"/>
      </w:numPr>
    </w:pPr>
  </w:style>
  <w:style w:type="paragraph" w:styleId="Opstilling-talellerbogst4">
    <w:name w:val="List Number 4"/>
    <w:basedOn w:val="Normal"/>
    <w:uiPriority w:val="99"/>
    <w:semiHidden/>
    <w:rsid w:val="00D70FDC"/>
    <w:pPr>
      <w:numPr>
        <w:numId w:val="12"/>
      </w:numPr>
    </w:pPr>
  </w:style>
  <w:style w:type="paragraph" w:styleId="Opstilling-talellerbogst5">
    <w:name w:val="List Number 5"/>
    <w:basedOn w:val="Normal"/>
    <w:uiPriority w:val="99"/>
    <w:semiHidden/>
    <w:rsid w:val="00D70FDC"/>
    <w:pPr>
      <w:numPr>
        <w:numId w:val="13"/>
      </w:numPr>
    </w:pPr>
  </w:style>
  <w:style w:type="paragraph" w:styleId="Brevhoved">
    <w:name w:val="Message Header"/>
    <w:basedOn w:val="Normal"/>
    <w:uiPriority w:val="99"/>
    <w:semiHidden/>
    <w:rsid w:val="00D70FD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</w:rPr>
  </w:style>
  <w:style w:type="paragraph" w:styleId="NormalWeb">
    <w:name w:val="Normal (Web)"/>
    <w:basedOn w:val="Normal"/>
    <w:uiPriority w:val="99"/>
    <w:semiHidden/>
    <w:rsid w:val="00D70FDC"/>
    <w:rPr>
      <w:rFonts w:ascii="Times New Roman" w:hAnsi="Times New Roman"/>
      <w:sz w:val="24"/>
    </w:rPr>
  </w:style>
  <w:style w:type="paragraph" w:styleId="Normalindrykning">
    <w:name w:val="Normal Indent"/>
    <w:basedOn w:val="Normal"/>
    <w:uiPriority w:val="99"/>
    <w:semiHidden/>
    <w:rsid w:val="00D70FDC"/>
    <w:pPr>
      <w:ind w:left="1304"/>
    </w:pPr>
  </w:style>
  <w:style w:type="paragraph" w:styleId="Noteoverskrift">
    <w:name w:val="Note Heading"/>
    <w:basedOn w:val="Normal"/>
    <w:next w:val="Normal"/>
    <w:uiPriority w:val="99"/>
    <w:semiHidden/>
    <w:rsid w:val="00D70FDC"/>
  </w:style>
  <w:style w:type="paragraph" w:styleId="Almindeligtekst">
    <w:name w:val="Plain Text"/>
    <w:basedOn w:val="Normal"/>
    <w:uiPriority w:val="99"/>
    <w:semiHidden/>
    <w:rsid w:val="00D70FDC"/>
    <w:rPr>
      <w:rFonts w:ascii="Courier New" w:hAnsi="Courier New" w:cs="Courier New"/>
      <w:szCs w:val="20"/>
    </w:rPr>
  </w:style>
  <w:style w:type="paragraph" w:styleId="Starthilsen">
    <w:name w:val="Salutation"/>
    <w:basedOn w:val="Normal"/>
    <w:next w:val="Normal"/>
    <w:uiPriority w:val="99"/>
    <w:semiHidden/>
    <w:rsid w:val="00D70FDC"/>
  </w:style>
  <w:style w:type="paragraph" w:styleId="Underskrift">
    <w:name w:val="Signature"/>
    <w:basedOn w:val="Normal"/>
    <w:uiPriority w:val="99"/>
    <w:semiHidden/>
    <w:rsid w:val="00D70FDC"/>
    <w:pPr>
      <w:ind w:left="4252"/>
    </w:pPr>
  </w:style>
  <w:style w:type="character" w:styleId="Strk">
    <w:name w:val="Strong"/>
    <w:uiPriority w:val="99"/>
    <w:semiHidden/>
    <w:qFormat/>
    <w:rsid w:val="00D70FDC"/>
    <w:rPr>
      <w:b/>
      <w:bCs/>
    </w:rPr>
  </w:style>
  <w:style w:type="paragraph" w:styleId="Undertitel">
    <w:name w:val="Subtitle"/>
    <w:basedOn w:val="Normal"/>
    <w:uiPriority w:val="99"/>
    <w:semiHidden/>
    <w:qFormat/>
    <w:rsid w:val="00D70FDC"/>
    <w:pPr>
      <w:spacing w:after="60"/>
      <w:jc w:val="center"/>
      <w:outlineLvl w:val="1"/>
    </w:pPr>
    <w:rPr>
      <w:rFonts w:ascii="Arial" w:hAnsi="Arial" w:cs="Arial"/>
      <w:sz w:val="24"/>
    </w:rPr>
  </w:style>
  <w:style w:type="table" w:styleId="Tabel-3D-effekter1">
    <w:name w:val="Table 3D effects 1"/>
    <w:basedOn w:val="Tabel-Normal"/>
    <w:semiHidden/>
    <w:rsid w:val="00D70FDC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3D-effekter2">
    <w:name w:val="Table 3D effects 2"/>
    <w:basedOn w:val="Tabel-Normal"/>
    <w:semiHidden/>
    <w:rsid w:val="00D70FDC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3D-effekter3">
    <w:name w:val="Table 3D effects 3"/>
    <w:basedOn w:val="Tabel-Normal"/>
    <w:semiHidden/>
    <w:rsid w:val="00D70FD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1">
    <w:name w:val="Table Classic 1"/>
    <w:basedOn w:val="Tabel-Normal"/>
    <w:semiHidden/>
    <w:rsid w:val="00D70FDC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2">
    <w:name w:val="Table Classic 2"/>
    <w:basedOn w:val="Tabel-Normal"/>
    <w:semiHidden/>
    <w:rsid w:val="00D70FDC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3">
    <w:name w:val="Table Classic 3"/>
    <w:basedOn w:val="Tabel-Normal"/>
    <w:semiHidden/>
    <w:rsid w:val="00D70FDC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4">
    <w:name w:val="Table Classic 4"/>
    <w:basedOn w:val="Tabel-Normal"/>
    <w:semiHidden/>
    <w:rsid w:val="00D70FDC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1">
    <w:name w:val="Table Colorful 1"/>
    <w:basedOn w:val="Tabel-Normal"/>
    <w:semiHidden/>
    <w:rsid w:val="00D70FDC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2">
    <w:name w:val="Table Colorful 2"/>
    <w:basedOn w:val="Tabel-Normal"/>
    <w:semiHidden/>
    <w:rsid w:val="00D70FDC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3">
    <w:name w:val="Table Colorful 3"/>
    <w:basedOn w:val="Tabel-Normal"/>
    <w:semiHidden/>
    <w:rsid w:val="00D70FDC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Spalter1">
    <w:name w:val="Table Columns 1"/>
    <w:basedOn w:val="Tabel-Normal"/>
    <w:semiHidden/>
    <w:rsid w:val="00D70FDC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2">
    <w:name w:val="Table Columns 2"/>
    <w:basedOn w:val="Tabel-Normal"/>
    <w:semiHidden/>
    <w:rsid w:val="00D70FDC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3">
    <w:name w:val="Table Columns 3"/>
    <w:basedOn w:val="Tabel-Normal"/>
    <w:semiHidden/>
    <w:rsid w:val="00D70FDC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4">
    <w:name w:val="Table Columns 4"/>
    <w:basedOn w:val="Tabel-Normal"/>
    <w:semiHidden/>
    <w:rsid w:val="00D70FDC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-Spalter5">
    <w:name w:val="Table Columns 5"/>
    <w:basedOn w:val="Tabel-Normal"/>
    <w:semiHidden/>
    <w:rsid w:val="00D70FDC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-Moderne">
    <w:name w:val="Table Contemporary"/>
    <w:basedOn w:val="Tabel-Normal"/>
    <w:semiHidden/>
    <w:rsid w:val="00D70FDC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-Elegant">
    <w:name w:val="Table Elegant"/>
    <w:basedOn w:val="Tabel-Normal"/>
    <w:semiHidden/>
    <w:rsid w:val="00D70FDC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1">
    <w:name w:val="Table Grid 1"/>
    <w:basedOn w:val="Tabel-Normal"/>
    <w:semiHidden/>
    <w:rsid w:val="00D70FD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2">
    <w:name w:val="Table Grid 2"/>
    <w:basedOn w:val="Tabel-Normal"/>
    <w:semiHidden/>
    <w:rsid w:val="00D70FDC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3">
    <w:name w:val="Table Grid 3"/>
    <w:basedOn w:val="Tabel-Normal"/>
    <w:semiHidden/>
    <w:rsid w:val="00D70FDC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4">
    <w:name w:val="Table Grid 4"/>
    <w:basedOn w:val="Tabel-Normal"/>
    <w:semiHidden/>
    <w:rsid w:val="00D70FDC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5">
    <w:name w:val="Table Grid 5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6">
    <w:name w:val="Table Grid 6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7">
    <w:name w:val="Table Grid 7"/>
    <w:basedOn w:val="Tabel-Normal"/>
    <w:semiHidden/>
    <w:rsid w:val="00D70FDC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8">
    <w:name w:val="Table Grid 8"/>
    <w:basedOn w:val="Tabel-Normal"/>
    <w:semiHidden/>
    <w:rsid w:val="00D70FDC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1">
    <w:name w:val="Table List 1"/>
    <w:basedOn w:val="Tabel-Normal"/>
    <w:semiHidden/>
    <w:rsid w:val="00D70FDC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2">
    <w:name w:val="Table List 2"/>
    <w:basedOn w:val="Tabel-Normal"/>
    <w:semiHidden/>
    <w:rsid w:val="00D70FDC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3">
    <w:name w:val="Table List 3"/>
    <w:basedOn w:val="Tabel-Normal"/>
    <w:semiHidden/>
    <w:rsid w:val="00D70FDC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4">
    <w:name w:val="Table List 4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-Liste5">
    <w:name w:val="Table List 5"/>
    <w:basedOn w:val="Tabel-Normal"/>
    <w:semiHidden/>
    <w:rsid w:val="00D70FD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6">
    <w:name w:val="Table List 6"/>
    <w:basedOn w:val="Tabel-Normal"/>
    <w:semiHidden/>
    <w:rsid w:val="00D70FDC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-Liste7">
    <w:name w:val="Table List 7"/>
    <w:basedOn w:val="Tabel-Normal"/>
    <w:semiHidden/>
    <w:rsid w:val="00D70FDC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-Liste8">
    <w:name w:val="Table List 8"/>
    <w:basedOn w:val="Tabel-Normal"/>
    <w:semiHidden/>
    <w:rsid w:val="00D70FDC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-Professionel">
    <w:name w:val="Table Professional"/>
    <w:basedOn w:val="Tabel-Normal"/>
    <w:semiHidden/>
    <w:rsid w:val="00D70FD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Enkelt1">
    <w:name w:val="Table Simple 1"/>
    <w:basedOn w:val="Tabel-Normal"/>
    <w:semiHidden/>
    <w:rsid w:val="00D70FDC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-Enkelt2">
    <w:name w:val="Table Simple 2"/>
    <w:basedOn w:val="Tabel-Normal"/>
    <w:semiHidden/>
    <w:rsid w:val="00D70FDC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Enkelt3">
    <w:name w:val="Table Simple 3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Hrfin1">
    <w:name w:val="Table Subtle 1"/>
    <w:basedOn w:val="Tabel-Normal"/>
    <w:semiHidden/>
    <w:rsid w:val="00D70FDC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Hrfin2">
    <w:name w:val="Table Subtle 2"/>
    <w:basedOn w:val="Tabel-Normal"/>
    <w:semiHidden/>
    <w:rsid w:val="00D70FDC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Tema">
    <w:name w:val="Table Theme"/>
    <w:basedOn w:val="Tabel-Normal"/>
    <w:semiHidden/>
    <w:rsid w:val="00D70F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-Web1">
    <w:name w:val="Table Web 1"/>
    <w:basedOn w:val="Tabel-Normal"/>
    <w:semiHidden/>
    <w:rsid w:val="00D70FDC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2">
    <w:name w:val="Table Web 2"/>
    <w:basedOn w:val="Tabel-Normal"/>
    <w:semiHidden/>
    <w:rsid w:val="00D70FDC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3">
    <w:name w:val="Table Web 3"/>
    <w:basedOn w:val="Tabel-Normal"/>
    <w:semiHidden/>
    <w:rsid w:val="00D70FDC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el">
    <w:name w:val="Title"/>
    <w:basedOn w:val="Normal"/>
    <w:uiPriority w:val="7"/>
    <w:semiHidden/>
    <w:qFormat/>
    <w:rsid w:val="00315669"/>
    <w:pPr>
      <w:spacing w:before="240" w:after="60"/>
      <w:jc w:val="center"/>
    </w:pPr>
    <w:rPr>
      <w:rFonts w:ascii="Arial" w:hAnsi="Arial" w:cs="Arial"/>
      <w:b/>
      <w:bCs/>
      <w:kern w:val="28"/>
      <w:sz w:val="32"/>
      <w:szCs w:val="32"/>
    </w:rPr>
  </w:style>
  <w:style w:type="paragraph" w:styleId="Indholdsfortegnelse1">
    <w:name w:val="toc 1"/>
    <w:basedOn w:val="Normal"/>
    <w:next w:val="Normal"/>
    <w:uiPriority w:val="39"/>
    <w:rsid w:val="007B61B3"/>
    <w:pPr>
      <w:tabs>
        <w:tab w:val="right" w:leader="dot" w:pos="7229"/>
      </w:tabs>
      <w:spacing w:before="120"/>
      <w:ind w:left="425" w:right="567" w:hanging="425"/>
    </w:pPr>
    <w:rPr>
      <w:b/>
    </w:rPr>
  </w:style>
  <w:style w:type="paragraph" w:styleId="Indholdsfortegnelse2">
    <w:name w:val="toc 2"/>
    <w:basedOn w:val="Normal"/>
    <w:next w:val="Normal"/>
    <w:uiPriority w:val="9"/>
    <w:semiHidden/>
    <w:rsid w:val="00D70FDC"/>
    <w:pPr>
      <w:tabs>
        <w:tab w:val="right" w:pos="7655"/>
      </w:tabs>
      <w:ind w:left="284" w:right="567"/>
    </w:pPr>
  </w:style>
  <w:style w:type="paragraph" w:styleId="Indholdsfortegnelse3">
    <w:name w:val="toc 3"/>
    <w:basedOn w:val="Normal"/>
    <w:next w:val="Normal"/>
    <w:uiPriority w:val="9"/>
    <w:semiHidden/>
    <w:rsid w:val="00D70FDC"/>
    <w:pPr>
      <w:tabs>
        <w:tab w:val="right" w:pos="7655"/>
      </w:tabs>
      <w:ind w:left="567" w:right="567"/>
    </w:pPr>
  </w:style>
  <w:style w:type="paragraph" w:styleId="Indholdsfortegnelse4">
    <w:name w:val="toc 4"/>
    <w:basedOn w:val="Normal"/>
    <w:next w:val="Normal"/>
    <w:uiPriority w:val="9"/>
    <w:semiHidden/>
    <w:rsid w:val="00D70FDC"/>
    <w:pPr>
      <w:tabs>
        <w:tab w:val="right" w:pos="7655"/>
      </w:tabs>
      <w:ind w:left="851" w:right="567"/>
    </w:pPr>
  </w:style>
  <w:style w:type="paragraph" w:styleId="Indholdsfortegnelse5">
    <w:name w:val="toc 5"/>
    <w:basedOn w:val="Normal"/>
    <w:next w:val="Normal"/>
    <w:uiPriority w:val="9"/>
    <w:semiHidden/>
    <w:rsid w:val="00D70FDC"/>
    <w:pPr>
      <w:tabs>
        <w:tab w:val="right" w:pos="7655"/>
      </w:tabs>
      <w:ind w:left="1134" w:right="567"/>
    </w:pPr>
  </w:style>
  <w:style w:type="character" w:styleId="BesgtLink">
    <w:name w:val="FollowedHyperlink"/>
    <w:uiPriority w:val="8"/>
    <w:semiHidden/>
    <w:rsid w:val="00D70FDC"/>
    <w:rPr>
      <w:rFonts w:ascii="Georgia" w:hAnsi="Georgia"/>
      <w:color w:val="87888A"/>
      <w:sz w:val="21"/>
      <w:u w:val="none"/>
    </w:rPr>
  </w:style>
  <w:style w:type="paragraph" w:styleId="Sidefod">
    <w:name w:val="footer"/>
    <w:basedOn w:val="Normal"/>
    <w:uiPriority w:val="8"/>
    <w:semiHidden/>
    <w:rsid w:val="00D70FDC"/>
    <w:pPr>
      <w:tabs>
        <w:tab w:val="center" w:pos="3617"/>
        <w:tab w:val="right" w:pos="7228"/>
        <w:tab w:val="left" w:pos="10205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paragraph" w:styleId="Sidehoved">
    <w:name w:val="header"/>
    <w:basedOn w:val="Normal"/>
    <w:uiPriority w:val="8"/>
    <w:semiHidden/>
    <w:rsid w:val="00D70FDC"/>
    <w:pPr>
      <w:tabs>
        <w:tab w:val="center" w:pos="4819"/>
        <w:tab w:val="right" w:pos="9638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character" w:styleId="Hyperlink">
    <w:name w:val="Hyperlink"/>
    <w:uiPriority w:val="8"/>
    <w:semiHidden/>
    <w:rsid w:val="00D70FDC"/>
    <w:rPr>
      <w:rFonts w:ascii="Georgia" w:hAnsi="Georgia"/>
      <w:color w:val="03428E"/>
      <w:sz w:val="21"/>
      <w:u w:val="none"/>
    </w:rPr>
  </w:style>
  <w:style w:type="character" w:styleId="Sidetal">
    <w:name w:val="page number"/>
    <w:uiPriority w:val="99"/>
    <w:semiHidden/>
    <w:rsid w:val="00443F7C"/>
    <w:rPr>
      <w:rFonts w:ascii="AU Passata" w:hAnsi="AU Passata"/>
      <w:sz w:val="14"/>
    </w:rPr>
  </w:style>
  <w:style w:type="paragraph" w:customStyle="1" w:styleId="Normal-Bullet">
    <w:name w:val="Normal - Bullet"/>
    <w:basedOn w:val="Normal"/>
    <w:uiPriority w:val="5"/>
    <w:semiHidden/>
    <w:rsid w:val="00D70FDC"/>
    <w:pPr>
      <w:numPr>
        <w:numId w:val="14"/>
      </w:numPr>
    </w:pPr>
    <w:rPr>
      <w:lang w:val="en-GB"/>
    </w:rPr>
  </w:style>
  <w:style w:type="paragraph" w:styleId="Indholdsfortegnelse6">
    <w:name w:val="toc 6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7">
    <w:name w:val="toc 7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8">
    <w:name w:val="toc 8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9">
    <w:name w:val="toc 9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customStyle="1" w:styleId="Normal-Numbering">
    <w:name w:val="Normal - Numbering"/>
    <w:basedOn w:val="Normal"/>
    <w:uiPriority w:val="5"/>
    <w:semiHidden/>
    <w:rsid w:val="00D70FDC"/>
    <w:pPr>
      <w:numPr>
        <w:numId w:val="15"/>
      </w:numPr>
    </w:pPr>
  </w:style>
  <w:style w:type="paragraph" w:customStyle="1" w:styleId="Tabletext">
    <w:name w:val="Table text"/>
    <w:basedOn w:val="Normal"/>
    <w:uiPriority w:val="5"/>
    <w:rsid w:val="00D70FDC"/>
    <w:pPr>
      <w:spacing w:line="220" w:lineRule="atLeast"/>
    </w:pPr>
    <w:rPr>
      <w:sz w:val="18"/>
    </w:rPr>
  </w:style>
  <w:style w:type="paragraph" w:customStyle="1" w:styleId="TableHeading">
    <w:name w:val="Table Heading"/>
    <w:basedOn w:val="Normal"/>
    <w:uiPriority w:val="5"/>
    <w:rsid w:val="00D70FDC"/>
    <w:pPr>
      <w:spacing w:line="260" w:lineRule="atLeast"/>
    </w:pPr>
    <w:rPr>
      <w:color w:val="03428E"/>
      <w:sz w:val="18"/>
    </w:rPr>
  </w:style>
  <w:style w:type="paragraph" w:customStyle="1" w:styleId="TableColomnHeading">
    <w:name w:val="Table Colomn Heading"/>
    <w:basedOn w:val="Normal"/>
    <w:uiPriority w:val="5"/>
    <w:rsid w:val="00D70FDC"/>
    <w:pPr>
      <w:spacing w:line="220" w:lineRule="atLeast"/>
    </w:pPr>
    <w:rPr>
      <w:color w:val="03428E"/>
      <w:sz w:val="18"/>
    </w:rPr>
  </w:style>
  <w:style w:type="table" w:customStyle="1" w:styleId="Table-Normal">
    <w:name w:val="Table - Normal"/>
    <w:basedOn w:val="Tabel-Normal"/>
    <w:semiHidden/>
    <w:rsid w:val="00D70FDC"/>
    <w:pPr>
      <w:spacing w:line="220" w:lineRule="atLeast"/>
    </w:pPr>
    <w:rPr>
      <w:sz w:val="18"/>
    </w:rPr>
    <w:tblPr>
      <w:tblCellMar>
        <w:top w:w="28" w:type="dxa"/>
        <w:left w:w="0" w:type="dxa"/>
        <w:right w:w="0" w:type="dxa"/>
      </w:tblCellMar>
    </w:tblPr>
    <w:tblStylePr w:type="firstRow">
      <w:pPr>
        <w:wordWrap/>
        <w:spacing w:beforeLines="0" w:before="0" w:beforeAutospacing="0" w:afterLines="0" w:after="0" w:afterAutospacing="0" w:line="260" w:lineRule="atLeast"/>
        <w:ind w:leftChars="0" w:left="0" w:rightChars="0" w:right="0" w:firstLineChars="0" w:firstLine="0"/>
        <w:contextualSpacing w:val="0"/>
        <w:jc w:val="left"/>
        <w:outlineLvl w:val="9"/>
      </w:pPr>
      <w:rPr>
        <w:rFonts w:ascii="Helv" w:hAnsi="Helv"/>
        <w:b/>
        <w:color w:val="03428E"/>
        <w:sz w:val="18"/>
      </w:rPr>
      <w:tblPr/>
      <w:tcPr>
        <w:tcBorders>
          <w:bottom w:val="single" w:sz="4" w:space="0" w:color="auto"/>
          <w:insideH w:val="nil"/>
        </w:tcBorders>
      </w:tcPr>
    </w:tblStylePr>
    <w:tblStylePr w:type="lastRow">
      <w:tblPr/>
      <w:tcPr>
        <w:tcBorders>
          <w:bottom w:val="single" w:sz="4" w:space="0" w:color="auto"/>
        </w:tcBorders>
      </w:tcPr>
    </w:tblStylePr>
    <w:tblStylePr w:type="firstCol">
      <w:pPr>
        <w:wordWrap/>
        <w:spacing w:line="220" w:lineRule="atLeast"/>
      </w:pPr>
      <w:rPr>
        <w:rFonts w:ascii="Helv" w:hAnsi="Helv"/>
        <w:b/>
        <w:color w:val="03428E"/>
        <w:sz w:val="18"/>
      </w:rPr>
    </w:tblStylePr>
  </w:style>
  <w:style w:type="paragraph" w:customStyle="1" w:styleId="TableNumbers">
    <w:name w:val="Table Numbers"/>
    <w:basedOn w:val="Tabletext"/>
    <w:uiPriority w:val="5"/>
    <w:rsid w:val="00D70FDC"/>
    <w:pPr>
      <w:jc w:val="right"/>
    </w:pPr>
  </w:style>
  <w:style w:type="paragraph" w:customStyle="1" w:styleId="TableNumbersTotal">
    <w:name w:val="Table Numbers Total"/>
    <w:basedOn w:val="TableNumbers"/>
    <w:uiPriority w:val="5"/>
    <w:rsid w:val="00D70FDC"/>
    <w:rPr>
      <w:b/>
    </w:rPr>
  </w:style>
  <w:style w:type="paragraph" w:customStyle="1" w:styleId="Template">
    <w:name w:val="Template"/>
    <w:uiPriority w:val="8"/>
    <w:semiHidden/>
    <w:rsid w:val="00307E90"/>
    <w:pPr>
      <w:spacing w:line="180" w:lineRule="atLeast"/>
    </w:pPr>
    <w:rPr>
      <w:rFonts w:ascii="AU Passata" w:hAnsi="AU Passata"/>
      <w:noProof/>
      <w:spacing w:val="10"/>
      <w:sz w:val="14"/>
      <w:szCs w:val="24"/>
      <w:lang w:eastAsia="en-US"/>
    </w:rPr>
  </w:style>
  <w:style w:type="paragraph" w:customStyle="1" w:styleId="Template-Companyname">
    <w:name w:val="Template - Company name"/>
    <w:basedOn w:val="Template"/>
    <w:next w:val="Template-Address"/>
    <w:uiPriority w:val="8"/>
    <w:semiHidden/>
    <w:rsid w:val="00D70FDC"/>
    <w:rPr>
      <w:b/>
    </w:rPr>
  </w:style>
  <w:style w:type="paragraph" w:customStyle="1" w:styleId="Template-Address">
    <w:name w:val="Template - Address"/>
    <w:basedOn w:val="Template"/>
    <w:uiPriority w:val="8"/>
    <w:semiHidden/>
    <w:rsid w:val="00D70FDC"/>
  </w:style>
  <w:style w:type="paragraph" w:customStyle="1" w:styleId="Template-Date">
    <w:name w:val="Template - Date"/>
    <w:basedOn w:val="Template-Address"/>
    <w:uiPriority w:val="8"/>
    <w:semiHidden/>
    <w:rsid w:val="00D70FDC"/>
  </w:style>
  <w:style w:type="table" w:styleId="Tabel-Gitter">
    <w:name w:val="Table Grid"/>
    <w:basedOn w:val="Tabel-Normal"/>
    <w:semiHidden/>
    <w:rsid w:val="00D70FDC"/>
    <w:pPr>
      <w:spacing w:line="24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okumentheading">
    <w:name w:val="Dokument heading"/>
    <w:basedOn w:val="Normal"/>
    <w:uiPriority w:val="5"/>
    <w:semiHidden/>
    <w:rsid w:val="00D70FDC"/>
    <w:rPr>
      <w:b/>
    </w:rPr>
  </w:style>
  <w:style w:type="paragraph" w:customStyle="1" w:styleId="Template-Afdeling">
    <w:name w:val="Template - Afdeling"/>
    <w:basedOn w:val="Template"/>
    <w:uiPriority w:val="8"/>
    <w:semiHidden/>
    <w:rsid w:val="00D70FDC"/>
    <w:rPr>
      <w:b/>
    </w:rPr>
  </w:style>
  <w:style w:type="paragraph" w:styleId="Listeoverfigurer">
    <w:name w:val="table of figures"/>
    <w:basedOn w:val="Normal"/>
    <w:next w:val="Normal"/>
    <w:uiPriority w:val="99"/>
    <w:semiHidden/>
    <w:rsid w:val="00D70FDC"/>
  </w:style>
  <w:style w:type="paragraph" w:customStyle="1" w:styleId="Template-NavnMellemnavn">
    <w:name w:val="Template - Navn/Mellemnavn"/>
    <w:basedOn w:val="Template"/>
    <w:uiPriority w:val="8"/>
    <w:semiHidden/>
    <w:rsid w:val="00D70FDC"/>
    <w:rPr>
      <w:b/>
    </w:rPr>
  </w:style>
  <w:style w:type="paragraph" w:customStyle="1" w:styleId="Template-Brugerinfo">
    <w:name w:val="Template - Bruger info"/>
    <w:basedOn w:val="Template"/>
    <w:uiPriority w:val="8"/>
    <w:semiHidden/>
    <w:rsid w:val="00D70FDC"/>
  </w:style>
  <w:style w:type="paragraph" w:customStyle="1" w:styleId="DokumentNavn">
    <w:name w:val="Dokument Navn"/>
    <w:basedOn w:val="Normal"/>
    <w:uiPriority w:val="5"/>
    <w:semiHidden/>
    <w:rsid w:val="0011283F"/>
    <w:rPr>
      <w:rFonts w:ascii="AU Passata" w:hAnsi="AU Passata"/>
      <w:b/>
      <w:caps/>
      <w:sz w:val="23"/>
    </w:rPr>
  </w:style>
  <w:style w:type="paragraph" w:customStyle="1" w:styleId="Dokumentinfo">
    <w:name w:val="Dokument info"/>
    <w:basedOn w:val="Normal"/>
    <w:uiPriority w:val="5"/>
    <w:semiHidden/>
    <w:rsid w:val="00456317"/>
    <w:rPr>
      <w:b/>
    </w:rPr>
  </w:style>
  <w:style w:type="paragraph" w:customStyle="1" w:styleId="Template-Informationsoverskrift">
    <w:name w:val="Template - Informations overskrift"/>
    <w:basedOn w:val="Template"/>
    <w:next w:val="Normal"/>
    <w:uiPriority w:val="8"/>
    <w:semiHidden/>
    <w:rsid w:val="00D70FDC"/>
    <w:rPr>
      <w:b/>
    </w:rPr>
  </w:style>
  <w:style w:type="paragraph" w:customStyle="1" w:styleId="Template-Informationstekst">
    <w:name w:val="Template - Informations tekst"/>
    <w:basedOn w:val="Template"/>
    <w:uiPriority w:val="8"/>
    <w:semiHidden/>
    <w:rsid w:val="00D70FDC"/>
  </w:style>
  <w:style w:type="paragraph" w:customStyle="1" w:styleId="Template-Parentlogoname">
    <w:name w:val="Template - Parent logoname"/>
    <w:basedOn w:val="Template"/>
    <w:uiPriority w:val="8"/>
    <w:semiHidden/>
    <w:rsid w:val="00CC0DF6"/>
    <w:pPr>
      <w:spacing w:line="240" w:lineRule="atLeast"/>
    </w:pPr>
    <w:rPr>
      <w:caps/>
      <w:color w:val="03428E"/>
      <w:sz w:val="22"/>
    </w:rPr>
  </w:style>
  <w:style w:type="paragraph" w:customStyle="1" w:styleId="Template-Unitnamelogoname">
    <w:name w:val="Template - Unitname logoname"/>
    <w:basedOn w:val="Template-Parentlogoname"/>
    <w:uiPriority w:val="8"/>
    <w:semiHidden/>
    <w:rsid w:val="00D80B98"/>
    <w:pPr>
      <w:spacing w:before="66" w:line="160" w:lineRule="atLeast"/>
      <w:contextualSpacing/>
    </w:pPr>
    <w:rPr>
      <w:sz w:val="14"/>
    </w:rPr>
  </w:style>
  <w:style w:type="paragraph" w:styleId="Markeringsbobletekst">
    <w:name w:val="Balloon Text"/>
    <w:basedOn w:val="Normal"/>
    <w:uiPriority w:val="99"/>
    <w:semiHidden/>
    <w:rsid w:val="00D0158B"/>
    <w:rPr>
      <w:rFonts w:ascii="Tahoma" w:hAnsi="Tahoma" w:cs="Tahoma"/>
      <w:sz w:val="16"/>
      <w:szCs w:val="16"/>
    </w:rPr>
  </w:style>
  <w:style w:type="character" w:styleId="Kommentarhenvisning">
    <w:name w:val="annotation reference"/>
    <w:uiPriority w:val="99"/>
    <w:semiHidden/>
    <w:rsid w:val="00D0158B"/>
    <w:rPr>
      <w:sz w:val="16"/>
      <w:szCs w:val="16"/>
    </w:rPr>
  </w:style>
  <w:style w:type="paragraph" w:styleId="Kommentartekst">
    <w:name w:val="annotation text"/>
    <w:basedOn w:val="Normal"/>
    <w:uiPriority w:val="99"/>
    <w:semiHidden/>
    <w:rsid w:val="00D0158B"/>
    <w:rPr>
      <w:sz w:val="20"/>
      <w:szCs w:val="20"/>
    </w:rPr>
  </w:style>
  <w:style w:type="paragraph" w:styleId="Kommentaremne">
    <w:name w:val="annotation subject"/>
    <w:basedOn w:val="Kommentartekst"/>
    <w:next w:val="Kommentartekst"/>
    <w:uiPriority w:val="99"/>
    <w:semiHidden/>
    <w:rsid w:val="00D0158B"/>
    <w:rPr>
      <w:b/>
      <w:bCs/>
    </w:rPr>
  </w:style>
  <w:style w:type="paragraph" w:styleId="Dokumentoversigt">
    <w:name w:val="Document Map"/>
    <w:basedOn w:val="Normal"/>
    <w:uiPriority w:val="99"/>
    <w:semiHidden/>
    <w:rsid w:val="00D0158B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Indeks1">
    <w:name w:val="index 1"/>
    <w:basedOn w:val="Normal"/>
    <w:next w:val="Normal"/>
    <w:autoRedefine/>
    <w:uiPriority w:val="99"/>
    <w:semiHidden/>
    <w:rsid w:val="00D0158B"/>
    <w:pPr>
      <w:ind w:left="210" w:hanging="210"/>
    </w:pPr>
  </w:style>
  <w:style w:type="paragraph" w:styleId="Indeks2">
    <w:name w:val="index 2"/>
    <w:basedOn w:val="Normal"/>
    <w:next w:val="Normal"/>
    <w:autoRedefine/>
    <w:uiPriority w:val="99"/>
    <w:semiHidden/>
    <w:rsid w:val="00D0158B"/>
    <w:pPr>
      <w:ind w:left="420" w:hanging="210"/>
    </w:pPr>
  </w:style>
  <w:style w:type="paragraph" w:styleId="Indeks3">
    <w:name w:val="index 3"/>
    <w:basedOn w:val="Normal"/>
    <w:next w:val="Normal"/>
    <w:autoRedefine/>
    <w:uiPriority w:val="99"/>
    <w:semiHidden/>
    <w:rsid w:val="00D0158B"/>
    <w:pPr>
      <w:ind w:left="630" w:hanging="210"/>
    </w:pPr>
  </w:style>
  <w:style w:type="paragraph" w:styleId="Indeks4">
    <w:name w:val="index 4"/>
    <w:basedOn w:val="Normal"/>
    <w:next w:val="Normal"/>
    <w:autoRedefine/>
    <w:uiPriority w:val="99"/>
    <w:semiHidden/>
    <w:rsid w:val="00D0158B"/>
    <w:pPr>
      <w:ind w:left="840" w:hanging="210"/>
    </w:pPr>
  </w:style>
  <w:style w:type="paragraph" w:styleId="Indeks5">
    <w:name w:val="index 5"/>
    <w:basedOn w:val="Normal"/>
    <w:next w:val="Normal"/>
    <w:autoRedefine/>
    <w:uiPriority w:val="99"/>
    <w:semiHidden/>
    <w:rsid w:val="00D0158B"/>
    <w:pPr>
      <w:ind w:left="1050" w:hanging="210"/>
    </w:pPr>
  </w:style>
  <w:style w:type="paragraph" w:styleId="Indeks6">
    <w:name w:val="index 6"/>
    <w:basedOn w:val="Normal"/>
    <w:next w:val="Normal"/>
    <w:autoRedefine/>
    <w:uiPriority w:val="99"/>
    <w:semiHidden/>
    <w:rsid w:val="00D0158B"/>
    <w:pPr>
      <w:ind w:left="1260" w:hanging="210"/>
    </w:pPr>
  </w:style>
  <w:style w:type="paragraph" w:styleId="Indeks7">
    <w:name w:val="index 7"/>
    <w:basedOn w:val="Normal"/>
    <w:next w:val="Normal"/>
    <w:autoRedefine/>
    <w:uiPriority w:val="99"/>
    <w:semiHidden/>
    <w:rsid w:val="00D0158B"/>
    <w:pPr>
      <w:ind w:left="1470" w:hanging="210"/>
    </w:pPr>
  </w:style>
  <w:style w:type="paragraph" w:styleId="Indeks8">
    <w:name w:val="index 8"/>
    <w:basedOn w:val="Normal"/>
    <w:next w:val="Normal"/>
    <w:autoRedefine/>
    <w:uiPriority w:val="99"/>
    <w:semiHidden/>
    <w:rsid w:val="00D0158B"/>
    <w:pPr>
      <w:ind w:left="1680" w:hanging="210"/>
    </w:pPr>
  </w:style>
  <w:style w:type="paragraph" w:styleId="Indeks9">
    <w:name w:val="index 9"/>
    <w:basedOn w:val="Normal"/>
    <w:next w:val="Normal"/>
    <w:autoRedefine/>
    <w:uiPriority w:val="99"/>
    <w:semiHidden/>
    <w:rsid w:val="00D0158B"/>
    <w:pPr>
      <w:ind w:left="1890" w:hanging="210"/>
    </w:pPr>
  </w:style>
  <w:style w:type="paragraph" w:styleId="Indeksoverskrift">
    <w:name w:val="index heading"/>
    <w:basedOn w:val="Normal"/>
    <w:next w:val="Indeks1"/>
    <w:uiPriority w:val="99"/>
    <w:semiHidden/>
    <w:rsid w:val="00D0158B"/>
    <w:rPr>
      <w:rFonts w:ascii="Arial" w:hAnsi="Arial" w:cs="Arial"/>
      <w:b/>
      <w:bCs/>
    </w:rPr>
  </w:style>
  <w:style w:type="paragraph" w:styleId="Makrotekst">
    <w:name w:val="macro"/>
    <w:uiPriority w:val="99"/>
    <w:semiHidden/>
    <w:rsid w:val="00D0158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  <w:lang w:eastAsia="en-US"/>
    </w:rPr>
  </w:style>
  <w:style w:type="paragraph" w:styleId="Citatsamling">
    <w:name w:val="table of authorities"/>
    <w:basedOn w:val="Normal"/>
    <w:next w:val="Normal"/>
    <w:uiPriority w:val="99"/>
    <w:semiHidden/>
    <w:rsid w:val="00D0158B"/>
    <w:pPr>
      <w:ind w:left="210" w:hanging="210"/>
    </w:pPr>
  </w:style>
  <w:style w:type="paragraph" w:styleId="Citatoverskrift">
    <w:name w:val="toa heading"/>
    <w:basedOn w:val="Normal"/>
    <w:next w:val="Normal"/>
    <w:uiPriority w:val="9"/>
    <w:semiHidden/>
    <w:rsid w:val="00D0158B"/>
    <w:pPr>
      <w:spacing w:before="120"/>
    </w:pPr>
    <w:rPr>
      <w:rFonts w:ascii="Arial" w:hAnsi="Arial" w:cs="Arial"/>
      <w:b/>
      <w:bCs/>
      <w:sz w:val="24"/>
    </w:rPr>
  </w:style>
  <w:style w:type="paragraph" w:styleId="Strktcitat">
    <w:name w:val="Intense Quote"/>
    <w:basedOn w:val="Normal"/>
    <w:next w:val="Normal"/>
    <w:link w:val="StrktcitatTegn"/>
    <w:uiPriority w:val="99"/>
    <w:semiHidden/>
    <w:qFormat/>
    <w:rsid w:val="009D15A7"/>
    <w:pPr>
      <w:pBdr>
        <w:bottom w:val="single" w:sz="4" w:space="4" w:color="0A1439" w:themeColor="accent1"/>
      </w:pBdr>
      <w:spacing w:before="200" w:after="280"/>
      <w:ind w:left="936" w:right="936"/>
    </w:pPr>
    <w:rPr>
      <w:b/>
      <w:bCs/>
      <w:i/>
      <w:iCs/>
    </w:rPr>
  </w:style>
  <w:style w:type="character" w:customStyle="1" w:styleId="StrktcitatTegn">
    <w:name w:val="Stærkt citat Tegn"/>
    <w:basedOn w:val="Standardskrifttypeiafsnit"/>
    <w:link w:val="Strktcitat"/>
    <w:uiPriority w:val="99"/>
    <w:semiHidden/>
    <w:rsid w:val="009E7AF4"/>
    <w:rPr>
      <w:b/>
      <w:bCs/>
      <w:i/>
      <w:iCs/>
    </w:rPr>
  </w:style>
  <w:style w:type="character" w:styleId="Svaghenvisning">
    <w:name w:val="Subtle Reference"/>
    <w:basedOn w:val="Standardskrifttypeiafsnit"/>
    <w:uiPriority w:val="99"/>
    <w:semiHidden/>
    <w:qFormat/>
    <w:rsid w:val="009D15A7"/>
    <w:rPr>
      <w:smallCaps/>
      <w:color w:val="auto"/>
      <w:u w:val="single"/>
    </w:rPr>
  </w:style>
  <w:style w:type="character" w:styleId="Kraftighenvisning">
    <w:name w:val="Intense Reference"/>
    <w:basedOn w:val="Standardskrifttypeiafsnit"/>
    <w:uiPriority w:val="99"/>
    <w:semiHidden/>
    <w:qFormat/>
    <w:rsid w:val="009D15A7"/>
    <w:rPr>
      <w:b/>
      <w:bCs/>
      <w:smallCaps/>
      <w:color w:val="auto"/>
      <w:spacing w:val="5"/>
      <w:u w:val="single"/>
    </w:rPr>
  </w:style>
  <w:style w:type="character" w:styleId="Kraftigfremhvning">
    <w:name w:val="Intense Emphasis"/>
    <w:basedOn w:val="Standardskrifttypeiafsnit"/>
    <w:uiPriority w:val="99"/>
    <w:semiHidden/>
    <w:qFormat/>
    <w:rsid w:val="009D15A7"/>
    <w:rPr>
      <w:b/>
      <w:bCs/>
      <w:i/>
      <w:iCs/>
      <w:color w:val="auto"/>
    </w:rPr>
  </w:style>
  <w:style w:type="paragraph" w:styleId="Listeafsnit">
    <w:name w:val="List Paragraph"/>
    <w:basedOn w:val="Normal"/>
    <w:uiPriority w:val="99"/>
    <w:semiHidden/>
    <w:qFormat/>
    <w:rsid w:val="007C2A1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540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26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8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76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hyperlink" Target="http://www.modst.dk/Servicemenu/Nyheder-og-presse/Presse/Presseinformation/God-arbejdsgiveradfaerd-i-staten" TargetMode="Externa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Data\SkabelonDesign\Shared\Templates\Dagsorden.dotm" TargetMode="External"/></Relationships>
</file>

<file path=word/theme/theme1.xml><?xml version="1.0" encoding="utf-8"?>
<a:theme xmlns:a="http://schemas.openxmlformats.org/drawingml/2006/main" name="Office Theme">
  <a:themeElements>
    <a:clrScheme name="03 AU Lightblue">
      <a:dk1>
        <a:srgbClr val="000000"/>
      </a:dk1>
      <a:lt1>
        <a:srgbClr val="FFFFFF"/>
      </a:lt1>
      <a:dk2>
        <a:srgbClr val="003E41"/>
      </a:dk2>
      <a:lt2>
        <a:srgbClr val="009EE0"/>
      </a:lt2>
      <a:accent1>
        <a:srgbClr val="0A1439"/>
      </a:accent1>
      <a:accent2>
        <a:srgbClr val="183D83"/>
      </a:accent2>
      <a:accent3>
        <a:srgbClr val="87D1F4"/>
      </a:accent3>
      <a:accent4>
        <a:srgbClr val="33525F"/>
      </a:accent4>
      <a:accent5>
        <a:srgbClr val="548195"/>
      </a:accent5>
      <a:accent6>
        <a:srgbClr val="C6C6C6"/>
      </a:accent6>
      <a:hlink>
        <a:srgbClr val="03428E"/>
      </a:hlink>
      <a:folHlink>
        <a:srgbClr val="03428E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Dagsorden</Template>
  <TotalTime>18</TotalTime>
  <Pages>2</Pages>
  <Words>547</Words>
  <Characters>3138</Characters>
  <Application>Microsoft Office Word</Application>
  <DocSecurity>0</DocSecurity>
  <Lines>26</Lines>
  <Paragraphs>7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Dagsorden</vt:lpstr>
      <vt:lpstr>Dagsorden</vt:lpstr>
    </vt:vector>
  </TitlesOfParts>
  <Company>Århus Universitet</Company>
  <LinksUpToDate>false</LinksUpToDate>
  <CharactersWithSpaces>3678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Dagsorden</dc:title>
  <dc:creator>Maria Blach Nielsen</dc:creator>
  <cp:lastModifiedBy>Maria Blach Nielsen</cp:lastModifiedBy>
  <cp:revision>4</cp:revision>
  <cp:lastPrinted>2015-03-03T12:23:00Z</cp:lastPrinted>
  <dcterms:created xsi:type="dcterms:W3CDTF">2016-05-25T13:04:00Z</dcterms:created>
  <dcterms:modified xsi:type="dcterms:W3CDTF">2016-06-14T12:02:00Z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esignVersion">
    <vt:lpwstr>3</vt:lpwstr>
  </property>
  <property fmtid="{D5CDD505-2E9C-101B-9397-08002B2CF9AE}" pid="3" name="SD_ShowDocumentInfo">
    <vt:lpwstr>True</vt:lpwstr>
  </property>
  <property fmtid="{D5CDD505-2E9C-101B-9397-08002B2CF9AE}" pid="4" name="SD_DocumentLanguageString">
    <vt:lpwstr>Dansk</vt:lpwstr>
  </property>
  <property fmtid="{D5CDD505-2E9C-101B-9397-08002B2CF9AE}" pid="5" name="SD_CtlText_Usersettings_Userprofile">
    <vt:lpwstr>Maria-dagsorden</vt:lpwstr>
  </property>
  <property fmtid="{D5CDD505-2E9C-101B-9397-08002B2CF9AE}" pid="6" name="SD_DocumentLanguage">
    <vt:lpwstr>da-DK</vt:lpwstr>
  </property>
  <property fmtid="{D5CDD505-2E9C-101B-9397-08002B2CF9AE}" pid="7" name="sdDocumentDate">
    <vt:lpwstr>42065</vt:lpwstr>
  </property>
  <property fmtid="{D5CDD505-2E9C-101B-9397-08002B2CF9AE}" pid="8" name="sdDocumentDateFormat">
    <vt:lpwstr>da-DK:d. MMMM yyyy</vt:lpwstr>
  </property>
  <property fmtid="{D5CDD505-2E9C-101B-9397-08002B2CF9AE}" pid="9" name="SD_CtlText_Generelt_Sagsnummer">
    <vt:lpwstr/>
  </property>
  <property fmtid="{D5CDD505-2E9C-101B-9397-08002B2CF9AE}" pid="10" name="SD_CtlText_Generelt_Reference">
    <vt:lpwstr/>
  </property>
  <property fmtid="{D5CDD505-2E9C-101B-9397-08002B2CF9AE}" pid="11" name="SD_UserprofileName">
    <vt:lpwstr>Maria-dagsorden</vt:lpwstr>
  </property>
  <property fmtid="{D5CDD505-2E9C-101B-9397-08002B2CF9AE}" pid="12" name="DocumentInfoFinished">
    <vt:lpwstr>True</vt:lpwstr>
  </property>
</Properties>
</file>