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rsidRPr="00A24EC8" w14:paraId="3BA90B82" w14:textId="77777777" w:rsidTr="00E0382F">
        <w:trPr>
          <w:trHeight w:hRule="exact" w:val="3425"/>
        </w:trPr>
        <w:tc>
          <w:tcPr>
            <w:tcW w:w="8220" w:type="dxa"/>
          </w:tcPr>
          <w:p w14:paraId="4A0852BE" w14:textId="77777777" w:rsidR="0026120C" w:rsidRPr="00A24EC8" w:rsidRDefault="007C2A16" w:rsidP="0026120C">
            <w:pPr>
              <w:pStyle w:val="Dokumentinfo"/>
            </w:pPr>
            <w:bookmarkStart w:id="0" w:name="SD_LAN_Meetingon"/>
            <w:bookmarkStart w:id="1" w:name="_GoBack"/>
            <w:bookmarkEnd w:id="1"/>
            <w:r w:rsidRPr="00A24EC8">
              <w:t>Møde den</w:t>
            </w:r>
            <w:bookmarkEnd w:id="0"/>
            <w:r w:rsidR="006C58F0">
              <w:t xml:space="preserve">: </w:t>
            </w:r>
            <w:r w:rsidR="00996A7A">
              <w:t>17. november</w:t>
            </w:r>
            <w:r w:rsidR="00722C72">
              <w:t xml:space="preserve"> </w:t>
            </w:r>
            <w:r w:rsidR="00552795">
              <w:t>2016</w:t>
            </w:r>
            <w:r w:rsidRPr="00A24EC8">
              <w:t xml:space="preserve"> kl. </w:t>
            </w:r>
            <w:r w:rsidR="00912058">
              <w:t>10-12</w:t>
            </w:r>
          </w:p>
          <w:p w14:paraId="3C5B1A9D" w14:textId="77777777" w:rsidR="00522747" w:rsidRDefault="00522747" w:rsidP="0026120C">
            <w:pPr>
              <w:pStyle w:val="Dokumentinfo"/>
            </w:pPr>
            <w:r w:rsidRPr="00A24EC8">
              <w:t>Lokale</w:t>
            </w:r>
            <w:r w:rsidR="004A3D63">
              <w:t xml:space="preserve"> Roskilde C2.00</w:t>
            </w:r>
            <w:r w:rsidR="004A3D63" w:rsidRPr="004A3D63">
              <w:t xml:space="preserve">; </w:t>
            </w:r>
            <w:r w:rsidR="009025C2">
              <w:t>Aa</w:t>
            </w:r>
            <w:r w:rsidR="004A3D63">
              <w:t xml:space="preserve">rhus </w:t>
            </w:r>
            <w:r w:rsidR="004A3D63" w:rsidRPr="004A3D63">
              <w:t>15</w:t>
            </w:r>
            <w:r w:rsidR="00996A7A">
              <w:t>21-220</w:t>
            </w:r>
          </w:p>
          <w:p w14:paraId="0E18DFD7" w14:textId="77777777" w:rsidR="0026120C" w:rsidRPr="00A24EC8" w:rsidRDefault="0026120C" w:rsidP="0026120C">
            <w:pPr>
              <w:pStyle w:val="Dokumentinfo"/>
            </w:pPr>
          </w:p>
          <w:p w14:paraId="6B4FF6AC" w14:textId="77777777" w:rsidR="00B17EE9" w:rsidRDefault="00B17EE9" w:rsidP="0026120C">
            <w:pPr>
              <w:pStyle w:val="Dokumentinfo"/>
            </w:pPr>
          </w:p>
          <w:p w14:paraId="75B70DD5" w14:textId="77777777" w:rsidR="0026120C" w:rsidRPr="00A24EC8" w:rsidRDefault="002F75DC" w:rsidP="0026120C">
            <w:pPr>
              <w:pStyle w:val="Dokumentinfo"/>
            </w:pPr>
            <w:r>
              <w:t>LSU for Administrationscenter ST</w:t>
            </w:r>
          </w:p>
          <w:p w14:paraId="0A9A8D35" w14:textId="77777777" w:rsidR="00AF2199" w:rsidRPr="00A24EC8" w:rsidRDefault="00AF2199" w:rsidP="00456317">
            <w:pPr>
              <w:pStyle w:val="Dokumentinfo"/>
            </w:pPr>
          </w:p>
          <w:p w14:paraId="6627E239" w14:textId="77777777" w:rsidR="007E5CD5" w:rsidRPr="00A24EC8" w:rsidRDefault="007C2A16" w:rsidP="00830B48">
            <w:pPr>
              <w:pStyle w:val="Dokumentinfo"/>
              <w:rPr>
                <w:b w:val="0"/>
              </w:rPr>
            </w:pPr>
            <w:bookmarkStart w:id="2" w:name="SD_LAN_Participants"/>
            <w:r w:rsidRPr="00A24EC8">
              <w:t>Deltagere</w:t>
            </w:r>
            <w:bookmarkEnd w:id="2"/>
            <w:r w:rsidR="00552795">
              <w:t>:</w:t>
            </w:r>
            <w:r w:rsidR="002F75DC">
              <w:rPr>
                <w:b w:val="0"/>
              </w:rPr>
              <w:t xml:space="preserve"> </w:t>
            </w:r>
            <w:r w:rsidR="002F75DC" w:rsidRPr="002F75DC">
              <w:rPr>
                <w:b w:val="0"/>
              </w:rPr>
              <w:t>Bjørn Vinding Andersen</w:t>
            </w:r>
            <w:r w:rsidR="002F75DC">
              <w:rPr>
                <w:b w:val="0"/>
              </w:rPr>
              <w:t xml:space="preserve">, </w:t>
            </w:r>
            <w:r w:rsidR="002F75DC" w:rsidRPr="002F75DC">
              <w:rPr>
                <w:b w:val="0"/>
              </w:rPr>
              <w:t>Christina Troelsen</w:t>
            </w:r>
            <w:r w:rsidR="002F75DC">
              <w:rPr>
                <w:b w:val="0"/>
              </w:rPr>
              <w:t xml:space="preserve">, </w:t>
            </w:r>
            <w:r w:rsidR="002F75DC" w:rsidRPr="002F75DC">
              <w:rPr>
                <w:b w:val="0"/>
              </w:rPr>
              <w:t>Erling Kjeldsen Hyldig</w:t>
            </w:r>
            <w:r w:rsidR="002F75DC">
              <w:rPr>
                <w:b w:val="0"/>
              </w:rPr>
              <w:t xml:space="preserve">, </w:t>
            </w:r>
            <w:r w:rsidR="002F75DC" w:rsidRPr="002F75DC">
              <w:rPr>
                <w:b w:val="0"/>
              </w:rPr>
              <w:t>Kjeld M. Søndergaard</w:t>
            </w:r>
            <w:r w:rsidR="002F75DC">
              <w:rPr>
                <w:b w:val="0"/>
              </w:rPr>
              <w:t xml:space="preserve">, </w:t>
            </w:r>
            <w:r w:rsidR="002F75DC" w:rsidRPr="002F75DC">
              <w:rPr>
                <w:b w:val="0"/>
              </w:rPr>
              <w:t>Leif Østergård Mikkelsen</w:t>
            </w:r>
            <w:r w:rsidR="002F75DC">
              <w:rPr>
                <w:b w:val="0"/>
              </w:rPr>
              <w:t xml:space="preserve">, </w:t>
            </w:r>
            <w:r w:rsidR="002F75DC" w:rsidRPr="002F75DC">
              <w:rPr>
                <w:b w:val="0"/>
              </w:rPr>
              <w:t>Lene Birksø Bødskov</w:t>
            </w:r>
            <w:r w:rsidR="002F75DC">
              <w:rPr>
                <w:b w:val="0"/>
              </w:rPr>
              <w:t xml:space="preserve">, </w:t>
            </w:r>
            <w:r w:rsidR="002F75DC" w:rsidRPr="002F75DC">
              <w:rPr>
                <w:b w:val="0"/>
              </w:rPr>
              <w:t>Peter René Kithler</w:t>
            </w:r>
            <w:r w:rsidR="002F75DC">
              <w:rPr>
                <w:b w:val="0"/>
              </w:rPr>
              <w:t xml:space="preserve">, </w:t>
            </w:r>
            <w:r w:rsidR="002F75DC" w:rsidRPr="002F75DC">
              <w:rPr>
                <w:b w:val="0"/>
              </w:rPr>
              <w:t xml:space="preserve">Lotte </w:t>
            </w:r>
            <w:r w:rsidR="006C58F0">
              <w:rPr>
                <w:b w:val="0"/>
              </w:rPr>
              <w:t>Thiessen</w:t>
            </w:r>
            <w:r w:rsidR="002F75DC">
              <w:rPr>
                <w:b w:val="0"/>
              </w:rPr>
              <w:t xml:space="preserve">, </w:t>
            </w:r>
            <w:r w:rsidR="002F75DC" w:rsidRPr="002F75DC">
              <w:rPr>
                <w:b w:val="0"/>
              </w:rPr>
              <w:t>Helle Karvonen</w:t>
            </w:r>
            <w:r w:rsidR="00830B48">
              <w:rPr>
                <w:b w:val="0"/>
              </w:rPr>
              <w:t xml:space="preserve">, </w:t>
            </w:r>
            <w:r w:rsidR="00B17EE9">
              <w:rPr>
                <w:b w:val="0"/>
              </w:rPr>
              <w:t xml:space="preserve">John Rothborg Mortensen, </w:t>
            </w:r>
            <w:r w:rsidR="00830B48">
              <w:rPr>
                <w:b w:val="0"/>
              </w:rPr>
              <w:t xml:space="preserve">Dorthe M. Andersen, </w:t>
            </w:r>
            <w:r w:rsidR="00830B48" w:rsidRPr="00830B48">
              <w:rPr>
                <w:b w:val="0"/>
              </w:rPr>
              <w:t>Steen Dan Christiansen</w:t>
            </w:r>
            <w:r w:rsidR="00830B48">
              <w:rPr>
                <w:b w:val="0"/>
              </w:rPr>
              <w:t xml:space="preserve">, </w:t>
            </w:r>
            <w:r w:rsidR="00830B48" w:rsidRPr="00830B48">
              <w:rPr>
                <w:b w:val="0"/>
              </w:rPr>
              <w:t>Kim Kusk Mortensen</w:t>
            </w:r>
            <w:r w:rsidR="00830B48">
              <w:rPr>
                <w:b w:val="0"/>
              </w:rPr>
              <w:t>, Niels Damgaard Hansen</w:t>
            </w:r>
          </w:p>
          <w:p w14:paraId="231E98D9" w14:textId="77777777" w:rsidR="00BB3C1E" w:rsidRPr="00A24EC8" w:rsidRDefault="00BB3C1E" w:rsidP="007E5CD5">
            <w:pPr>
              <w:pStyle w:val="Dokumentinfo"/>
              <w:rPr>
                <w:b w:val="0"/>
              </w:rPr>
            </w:pPr>
            <w:r w:rsidRPr="00A24EC8">
              <w:t>Referent:</w:t>
            </w:r>
            <w:r w:rsidRPr="00A24EC8">
              <w:rPr>
                <w:b w:val="0"/>
              </w:rPr>
              <w:t xml:space="preserve"> </w:t>
            </w:r>
            <w:r w:rsidR="00552795">
              <w:rPr>
                <w:b w:val="0"/>
              </w:rPr>
              <w:t>Maria Blach Nielsen</w:t>
            </w:r>
          </w:p>
          <w:p w14:paraId="67DA8523" w14:textId="77777777" w:rsidR="006C725C" w:rsidRPr="00A24EC8" w:rsidRDefault="006C725C" w:rsidP="007C2A16">
            <w:pPr>
              <w:pStyle w:val="Dokumentinfo"/>
              <w:rPr>
                <w:b w:val="0"/>
              </w:rPr>
            </w:pPr>
          </w:p>
        </w:tc>
        <w:tc>
          <w:tcPr>
            <w:tcW w:w="1984" w:type="dxa"/>
          </w:tcPr>
          <w:p w14:paraId="4532746B" w14:textId="77777777" w:rsidR="00AB2E5C" w:rsidRPr="00A24EC8" w:rsidRDefault="0061503B" w:rsidP="00BD0DCD">
            <w:pPr>
              <w:pStyle w:val="DokumentNavn"/>
              <w:ind w:left="144"/>
            </w:pPr>
            <w:r>
              <w:rPr>
                <w:caps w:val="0"/>
              </w:rPr>
              <w:t>Referat</w:t>
            </w:r>
          </w:p>
        </w:tc>
      </w:tr>
    </w:tbl>
    <w:p w14:paraId="5F2B3D83" w14:textId="77777777" w:rsidR="00522747" w:rsidRDefault="007C2A16" w:rsidP="00722C72">
      <w:pPr>
        <w:pStyle w:val="Opstilling-talellerbogst"/>
        <w:numPr>
          <w:ilvl w:val="0"/>
          <w:numId w:val="39"/>
        </w:numPr>
        <w:rPr>
          <w:b/>
        </w:rPr>
      </w:pPr>
      <w:r w:rsidRPr="00B17EE9">
        <w:rPr>
          <w:b/>
        </w:rPr>
        <w:t>Godkendelse af dagsorden</w:t>
      </w:r>
      <w:r w:rsidR="008A255D" w:rsidRPr="00B17EE9">
        <w:rPr>
          <w:b/>
        </w:rPr>
        <w:t xml:space="preserve"> og referat</w:t>
      </w:r>
      <w:r w:rsidR="00BE773C">
        <w:rPr>
          <w:b/>
        </w:rPr>
        <w:t xml:space="preserve"> </w:t>
      </w:r>
    </w:p>
    <w:p w14:paraId="18E3A8C7" w14:textId="77777777" w:rsidR="00E22A64" w:rsidRPr="00E22A64" w:rsidRDefault="00E22A64" w:rsidP="00E22A64">
      <w:pPr>
        <w:pStyle w:val="Opstilling-talellerbogst"/>
        <w:numPr>
          <w:ilvl w:val="0"/>
          <w:numId w:val="0"/>
        </w:numPr>
        <w:ind w:left="397"/>
      </w:pPr>
      <w:r>
        <w:t>Godkendt</w:t>
      </w:r>
    </w:p>
    <w:p w14:paraId="70CE9A21" w14:textId="77777777" w:rsidR="00522747" w:rsidRDefault="00522747" w:rsidP="00722C72">
      <w:pPr>
        <w:pStyle w:val="Opstilling-talellerbogst"/>
        <w:numPr>
          <w:ilvl w:val="0"/>
          <w:numId w:val="0"/>
        </w:numPr>
        <w:ind w:left="397"/>
        <w:rPr>
          <w:b/>
        </w:rPr>
      </w:pPr>
    </w:p>
    <w:p w14:paraId="40FBDAE6" w14:textId="77777777" w:rsidR="00F94A93" w:rsidRPr="00996A7A" w:rsidRDefault="00D05A85" w:rsidP="004A3D63">
      <w:pPr>
        <w:pStyle w:val="Opstilling-talellerbogst"/>
        <w:numPr>
          <w:ilvl w:val="0"/>
          <w:numId w:val="39"/>
        </w:numPr>
        <w:rPr>
          <w:b/>
        </w:rPr>
      </w:pPr>
      <w:r w:rsidRPr="00B17EE9">
        <w:rPr>
          <w:b/>
        </w:rPr>
        <w:t>Meddelelser</w:t>
      </w:r>
      <w:r w:rsidR="0060558F" w:rsidRPr="00B17EE9">
        <w:rPr>
          <w:b/>
        </w:rPr>
        <w:t xml:space="preserve"> </w:t>
      </w:r>
      <w:r w:rsidR="00F94A93">
        <w:t>- 10</w:t>
      </w:r>
      <w:r w:rsidR="00BE773C">
        <w:t xml:space="preserve"> min</w:t>
      </w:r>
    </w:p>
    <w:p w14:paraId="19098D96" w14:textId="5E256EB8" w:rsidR="00996A7A" w:rsidRDefault="00996A7A" w:rsidP="00996A7A">
      <w:pPr>
        <w:pStyle w:val="Opstilling-talellerbogst"/>
        <w:numPr>
          <w:ilvl w:val="0"/>
          <w:numId w:val="43"/>
        </w:numPr>
      </w:pPr>
      <w:r>
        <w:t>HSU</w:t>
      </w:r>
      <w:r w:rsidR="00E22A64">
        <w:t xml:space="preserve">. Peter </w:t>
      </w:r>
      <w:r w:rsidR="001C0F6F">
        <w:t xml:space="preserve">orienterede </w:t>
      </w:r>
      <w:r w:rsidR="00E22A64">
        <w:t>fra seneste møde.</w:t>
      </w:r>
    </w:p>
    <w:p w14:paraId="7F9D328B" w14:textId="07F2A55D" w:rsidR="001C0F6F" w:rsidRDefault="00996A7A" w:rsidP="00996A7A">
      <w:pPr>
        <w:pStyle w:val="Opstilling-talellerbogst"/>
        <w:numPr>
          <w:ilvl w:val="0"/>
          <w:numId w:val="43"/>
        </w:numPr>
      </w:pPr>
      <w:r>
        <w:t>Flytteplaner</w:t>
      </w:r>
      <w:r w:rsidR="00790D3F">
        <w:t>.</w:t>
      </w:r>
      <w:r w:rsidR="00425146">
        <w:t xml:space="preserve"> I A</w:t>
      </w:r>
      <w:r w:rsidR="00C00316">
        <w:t xml:space="preserve">arhus er der taget beslutning om at nedlægge frokoststuen, så man kommer til at bruge Fysisk kantine i stedet.  </w:t>
      </w:r>
      <w:r w:rsidR="001C0F6F">
        <w:t>Frokoststuen indrettes i stedet til café/kaffestue og indrettes derefter.</w:t>
      </w:r>
    </w:p>
    <w:p w14:paraId="1E8979C7" w14:textId="02BEA294" w:rsidR="00996A7A" w:rsidRDefault="00C00316" w:rsidP="00FB2A9F">
      <w:pPr>
        <w:pStyle w:val="Opstilling-talellerbogst"/>
        <w:numPr>
          <w:ilvl w:val="0"/>
          <w:numId w:val="0"/>
        </w:numPr>
        <w:ind w:left="757"/>
      </w:pPr>
      <w:r>
        <w:t>Der oprettes en gruppe med en person fra hver afdeling, som kan arbejde sammen med Bent om hvordan det løses bedst. Vi forsøger at få en aftale med kantinen på plads pr. 1.</w:t>
      </w:r>
      <w:r w:rsidR="001C0F6F">
        <w:t xml:space="preserve"> </w:t>
      </w:r>
      <w:r>
        <w:t>januar.</w:t>
      </w:r>
    </w:p>
    <w:p w14:paraId="1B11894F" w14:textId="77777777" w:rsidR="00C00316" w:rsidRDefault="00C00316" w:rsidP="00996A7A">
      <w:pPr>
        <w:pStyle w:val="Opstilling-talellerbogst"/>
        <w:numPr>
          <w:ilvl w:val="0"/>
          <w:numId w:val="43"/>
        </w:numPr>
      </w:pPr>
      <w:r>
        <w:t>Personaleforeninger etableres både i Aarhus, Roskilde og Foulum.</w:t>
      </w:r>
    </w:p>
    <w:p w14:paraId="0ACD5027" w14:textId="77777777" w:rsidR="000657B8" w:rsidRPr="00996A7A" w:rsidRDefault="000657B8" w:rsidP="00996A7A">
      <w:pPr>
        <w:pStyle w:val="Opstilling-talellerbogst"/>
        <w:numPr>
          <w:ilvl w:val="0"/>
          <w:numId w:val="43"/>
        </w:numPr>
      </w:pPr>
      <w:r>
        <w:t>Økonomichef: Ansættelsesudvalget har foretaget en indstilling, og valget offentliggøres, når de sidste detaljer er på plads.</w:t>
      </w:r>
    </w:p>
    <w:p w14:paraId="0188A158" w14:textId="77777777" w:rsidR="00E47CCD" w:rsidRPr="00522747" w:rsidRDefault="00E47CCD" w:rsidP="00E47CCD">
      <w:pPr>
        <w:pStyle w:val="Opstilling-talellerbogst"/>
        <w:numPr>
          <w:ilvl w:val="0"/>
          <w:numId w:val="0"/>
        </w:numPr>
        <w:ind w:left="964"/>
      </w:pPr>
    </w:p>
    <w:p w14:paraId="71A250C8" w14:textId="77777777" w:rsidR="009025C2" w:rsidRPr="009D69F0" w:rsidRDefault="009025C2" w:rsidP="009025C2">
      <w:pPr>
        <w:pStyle w:val="Opstilling-talellerbogst"/>
        <w:numPr>
          <w:ilvl w:val="0"/>
          <w:numId w:val="39"/>
        </w:numPr>
        <w:rPr>
          <w:b/>
        </w:rPr>
      </w:pPr>
      <w:r>
        <w:rPr>
          <w:b/>
        </w:rPr>
        <w:t xml:space="preserve">Økonomi </w:t>
      </w:r>
      <w:r>
        <w:t xml:space="preserve">– </w:t>
      </w:r>
      <w:r w:rsidR="00996A7A">
        <w:t>30</w:t>
      </w:r>
      <w:r>
        <w:t xml:space="preserve"> min</w:t>
      </w:r>
    </w:p>
    <w:p w14:paraId="7B02021D" w14:textId="77777777" w:rsidR="009D69F0" w:rsidRDefault="009D69F0" w:rsidP="009D69F0">
      <w:pPr>
        <w:pStyle w:val="Opstilling-talellerbogst"/>
        <w:numPr>
          <w:ilvl w:val="0"/>
          <w:numId w:val="0"/>
        </w:numPr>
        <w:ind w:left="397"/>
      </w:pPr>
      <w:r>
        <w:t>Niels holdt oplæg om Budget 2017-2020.</w:t>
      </w:r>
    </w:p>
    <w:p w14:paraId="171808DA" w14:textId="77777777" w:rsidR="00267046" w:rsidRPr="009D69F0" w:rsidRDefault="00267046" w:rsidP="009D69F0">
      <w:pPr>
        <w:pStyle w:val="Opstilling-talellerbogst"/>
        <w:numPr>
          <w:ilvl w:val="0"/>
          <w:numId w:val="0"/>
        </w:numPr>
        <w:ind w:left="397"/>
      </w:pPr>
      <w:r>
        <w:t>Lotte bemærkede, at det er vigtigt at organiseringen af administrationscentret også holdes for øje, når der skal gennemføres de årlige 2 % besparelser.</w:t>
      </w:r>
    </w:p>
    <w:p w14:paraId="10183F7B" w14:textId="77777777" w:rsidR="009025C2" w:rsidRPr="00BA66A8" w:rsidRDefault="009025C2" w:rsidP="009025C2">
      <w:pPr>
        <w:pStyle w:val="Opstilling-talellerbogst"/>
        <w:numPr>
          <w:ilvl w:val="0"/>
          <w:numId w:val="0"/>
        </w:numPr>
        <w:rPr>
          <w:b/>
        </w:rPr>
      </w:pPr>
    </w:p>
    <w:p w14:paraId="0D481293" w14:textId="77777777" w:rsidR="009025C2" w:rsidRPr="000657B8" w:rsidRDefault="009025C2" w:rsidP="009025C2">
      <w:pPr>
        <w:pStyle w:val="Opstilling-talellerbogst"/>
        <w:numPr>
          <w:ilvl w:val="0"/>
          <w:numId w:val="39"/>
        </w:numPr>
        <w:rPr>
          <w:b/>
        </w:rPr>
      </w:pPr>
      <w:r>
        <w:rPr>
          <w:b/>
        </w:rPr>
        <w:t xml:space="preserve">Strategi </w:t>
      </w:r>
      <w:r>
        <w:t>- 20 min</w:t>
      </w:r>
    </w:p>
    <w:p w14:paraId="20FD506B" w14:textId="77777777" w:rsidR="000657B8" w:rsidRPr="000657B8" w:rsidRDefault="000657B8" w:rsidP="000657B8">
      <w:pPr>
        <w:pStyle w:val="Opstilling-talellerbogst"/>
        <w:numPr>
          <w:ilvl w:val="0"/>
          <w:numId w:val="0"/>
        </w:numPr>
        <w:ind w:left="397"/>
      </w:pPr>
      <w:r>
        <w:t xml:space="preserve">Ledelse er i fokus i 2016. Det første møde i </w:t>
      </w:r>
      <w:r w:rsidR="009442BE">
        <w:t xml:space="preserve">Den store lederkreds (teamledere og funktionschefer i Administrationscenter ST) er afholdt i sidste uge. Teamledere var jo på lederudviklingsforløb i foråret og de har opfølgningsdag i næste uge. I 2017 fokuserer vi på drifts- og procesoptimeringer i administrationscentret. </w:t>
      </w:r>
    </w:p>
    <w:p w14:paraId="3102E97F" w14:textId="77777777" w:rsidR="009025C2" w:rsidRDefault="009025C2" w:rsidP="009025C2">
      <w:pPr>
        <w:pStyle w:val="Opstilling-talellerbogst"/>
        <w:numPr>
          <w:ilvl w:val="0"/>
          <w:numId w:val="0"/>
        </w:numPr>
        <w:rPr>
          <w:b/>
        </w:rPr>
      </w:pPr>
    </w:p>
    <w:p w14:paraId="57C471B2" w14:textId="77777777" w:rsidR="00E47CCD" w:rsidRDefault="00996A7A" w:rsidP="008265B1">
      <w:pPr>
        <w:pStyle w:val="Opstilling-talellerbogst"/>
        <w:numPr>
          <w:ilvl w:val="0"/>
          <w:numId w:val="39"/>
        </w:numPr>
        <w:rPr>
          <w:b/>
        </w:rPr>
      </w:pPr>
      <w:r>
        <w:rPr>
          <w:b/>
        </w:rPr>
        <w:t>F</w:t>
      </w:r>
      <w:r w:rsidR="00474D65">
        <w:rPr>
          <w:b/>
        </w:rPr>
        <w:t>ælles retningslinjer for ferie, fravær m</w:t>
      </w:r>
      <w:r w:rsidR="00474D65" w:rsidRPr="008265B1">
        <w:rPr>
          <w:b/>
        </w:rPr>
        <w:t>m</w:t>
      </w:r>
      <w:r w:rsidR="008265B1">
        <w:rPr>
          <w:b/>
        </w:rPr>
        <w:t>.</w:t>
      </w:r>
      <w:r>
        <w:t>– 4</w:t>
      </w:r>
      <w:r w:rsidR="00F94A93">
        <w:t>5</w:t>
      </w:r>
      <w:r w:rsidR="00E47CCD">
        <w:t xml:space="preserve"> min</w:t>
      </w:r>
      <w:r w:rsidR="00E47CCD" w:rsidRPr="008265B1">
        <w:rPr>
          <w:b/>
        </w:rPr>
        <w:t xml:space="preserve"> </w:t>
      </w:r>
    </w:p>
    <w:p w14:paraId="264A9B39" w14:textId="77777777" w:rsidR="00E47CCD" w:rsidRDefault="00267046" w:rsidP="00E47CCD">
      <w:pPr>
        <w:pStyle w:val="Opstilling-talellerbogst"/>
        <w:numPr>
          <w:ilvl w:val="0"/>
          <w:numId w:val="0"/>
        </w:numPr>
        <w:ind w:left="397"/>
      </w:pPr>
      <w:r>
        <w:t>Udkastet blev gennemgået og kommenteret.</w:t>
      </w:r>
    </w:p>
    <w:p w14:paraId="1731A038" w14:textId="5D157E54" w:rsidR="00267046" w:rsidRDefault="00267046" w:rsidP="00E47CCD">
      <w:pPr>
        <w:pStyle w:val="Opstilling-talellerbogst"/>
        <w:numPr>
          <w:ilvl w:val="0"/>
          <w:numId w:val="0"/>
        </w:numPr>
        <w:ind w:left="397"/>
      </w:pPr>
      <w:r>
        <w:t>LSU kommentarer aftalt på mødet sendes til Hanne</w:t>
      </w:r>
      <w:r w:rsidR="00425146">
        <w:t xml:space="preserve"> senest</w:t>
      </w:r>
      <w:r>
        <w:t xml:space="preserve"> </w:t>
      </w:r>
      <w:r w:rsidR="001C0F6F">
        <w:t xml:space="preserve">tirsdag </w:t>
      </w:r>
      <w:r>
        <w:t>den 22.</w:t>
      </w:r>
      <w:r w:rsidR="001C0F6F">
        <w:t xml:space="preserve"> </w:t>
      </w:r>
      <w:r>
        <w:t>november.</w:t>
      </w:r>
    </w:p>
    <w:p w14:paraId="65DC34E5" w14:textId="7CFEBC87" w:rsidR="00267046" w:rsidRDefault="00267046" w:rsidP="00E47CCD">
      <w:pPr>
        <w:pStyle w:val="Opstilling-talellerbogst"/>
        <w:numPr>
          <w:ilvl w:val="0"/>
          <w:numId w:val="0"/>
        </w:numPr>
        <w:ind w:left="397"/>
      </w:pPr>
      <w:r>
        <w:t>HR kommer på næste LSU møde med et oplæg til indmelding af ferie og fravær.</w:t>
      </w:r>
      <w:r w:rsidR="001C0F6F">
        <w:t xml:space="preserve"> Kan vedhæftes som et yderligere bilag.</w:t>
      </w:r>
    </w:p>
    <w:p w14:paraId="4BE62A01" w14:textId="1C9C5587" w:rsidR="00267046" w:rsidRDefault="00267046" w:rsidP="00E47CCD">
      <w:pPr>
        <w:pStyle w:val="Opstilling-talellerbogst"/>
        <w:numPr>
          <w:ilvl w:val="0"/>
          <w:numId w:val="0"/>
        </w:numPr>
        <w:ind w:left="397"/>
      </w:pPr>
      <w:r>
        <w:t xml:space="preserve">En tilrettet udgave sendes efterfølgende rundt til LSU og </w:t>
      </w:r>
      <w:r w:rsidR="001C0F6F">
        <w:t xml:space="preserve">til høring i administrationscenteret. Dokumentet sendes til </w:t>
      </w:r>
      <w:r>
        <w:t>funktionschefer</w:t>
      </w:r>
      <w:r w:rsidR="001C0F6F">
        <w:t>ne</w:t>
      </w:r>
      <w:r>
        <w:t>, som sender videre til alle medarbejdere til høring med 14 dages høringsfrist.</w:t>
      </w:r>
    </w:p>
    <w:p w14:paraId="57E64905" w14:textId="77777777" w:rsidR="00267046" w:rsidRDefault="00267046" w:rsidP="00E47CCD">
      <w:pPr>
        <w:pStyle w:val="Opstilling-talellerbogst"/>
        <w:numPr>
          <w:ilvl w:val="0"/>
          <w:numId w:val="0"/>
        </w:numPr>
        <w:ind w:left="397"/>
      </w:pPr>
      <w:r>
        <w:t>Maria laver udkast til tidsplan for vedtagelsen af retningslinjerne, inkl. implementering. Lene booker et tidligt januar-møde. Alle er velkomne til at sende forslag til implementering til Hanne.</w:t>
      </w:r>
    </w:p>
    <w:p w14:paraId="2C94806F" w14:textId="3A686AD9" w:rsidR="001C0F6F" w:rsidRDefault="001C0F6F" w:rsidP="00E47CCD">
      <w:pPr>
        <w:pStyle w:val="Opstilling-talellerbogst"/>
        <w:numPr>
          <w:ilvl w:val="0"/>
          <w:numId w:val="0"/>
        </w:numPr>
        <w:ind w:left="397"/>
      </w:pPr>
      <w:r>
        <w:lastRenderedPageBreak/>
        <w:t xml:space="preserve">Hanne går endvidere </w:t>
      </w:r>
      <w:r w:rsidR="00FA4693">
        <w:t xml:space="preserve">allerede nu </w:t>
      </w:r>
      <w:r>
        <w:t>i dialog med TR/forbund for at få deres accept af flekstidsaftalen.</w:t>
      </w:r>
    </w:p>
    <w:p w14:paraId="388C2ACB" w14:textId="77777777" w:rsidR="00267046" w:rsidRPr="00B17EE9" w:rsidRDefault="00267046" w:rsidP="00E47CCD">
      <w:pPr>
        <w:pStyle w:val="Opstilling-talellerbogst"/>
        <w:numPr>
          <w:ilvl w:val="0"/>
          <w:numId w:val="0"/>
        </w:numPr>
        <w:ind w:left="397"/>
        <w:rPr>
          <w:b/>
        </w:rPr>
      </w:pPr>
    </w:p>
    <w:p w14:paraId="74528FC0" w14:textId="77777777" w:rsidR="00F94A93" w:rsidRPr="009025C2" w:rsidRDefault="00996A7A" w:rsidP="009025C2">
      <w:pPr>
        <w:pStyle w:val="Opstilling-talellerbogst"/>
        <w:numPr>
          <w:ilvl w:val="0"/>
          <w:numId w:val="39"/>
        </w:numPr>
        <w:rPr>
          <w:b/>
        </w:rPr>
      </w:pPr>
      <w:r>
        <w:rPr>
          <w:b/>
        </w:rPr>
        <w:t xml:space="preserve">Åben drøftelse af </w:t>
      </w:r>
      <w:proofErr w:type="gramStart"/>
      <w:r>
        <w:rPr>
          <w:b/>
        </w:rPr>
        <w:t>seniorpolitik</w:t>
      </w:r>
      <w:r w:rsidR="00474D65">
        <w:rPr>
          <w:b/>
        </w:rPr>
        <w:t xml:space="preserve"> </w:t>
      </w:r>
      <w:r w:rsidR="00474D65">
        <w:t xml:space="preserve"> -</w:t>
      </w:r>
      <w:proofErr w:type="gramEnd"/>
      <w:r w:rsidR="00474D65">
        <w:t xml:space="preserve"> 10 min</w:t>
      </w:r>
    </w:p>
    <w:p w14:paraId="1E61A912" w14:textId="77777777" w:rsidR="00912058" w:rsidRDefault="00FB2A9F" w:rsidP="00996A7A">
      <w:pPr>
        <w:pStyle w:val="Opstilling-talellerbogst"/>
        <w:numPr>
          <w:ilvl w:val="0"/>
          <w:numId w:val="0"/>
        </w:numPr>
        <w:ind w:left="397"/>
      </w:pPr>
      <w:hyperlink r:id="rId5" w:history="1">
        <w:r w:rsidR="00996A7A" w:rsidRPr="00C6582B">
          <w:rPr>
            <w:rStyle w:val="Hyperlink"/>
          </w:rPr>
          <w:t>http://medarbejdere.au.dk/administration/hr/senior/</w:t>
        </w:r>
      </w:hyperlink>
      <w:r w:rsidR="00996A7A">
        <w:t xml:space="preserve"> </w:t>
      </w:r>
    </w:p>
    <w:p w14:paraId="239FD5CE" w14:textId="77777777" w:rsidR="00267046" w:rsidRDefault="00267046" w:rsidP="00996A7A">
      <w:pPr>
        <w:pStyle w:val="Opstilling-talellerbogst"/>
        <w:numPr>
          <w:ilvl w:val="0"/>
          <w:numId w:val="0"/>
        </w:numPr>
        <w:ind w:left="397"/>
      </w:pPr>
      <w:r>
        <w:t>Punktet udskydes</w:t>
      </w:r>
    </w:p>
    <w:p w14:paraId="45DA1781" w14:textId="77777777" w:rsidR="00996A7A" w:rsidRPr="00912058" w:rsidRDefault="00996A7A" w:rsidP="00996A7A">
      <w:pPr>
        <w:pStyle w:val="Opstilling-talellerbogst"/>
        <w:numPr>
          <w:ilvl w:val="0"/>
          <w:numId w:val="0"/>
        </w:numPr>
        <w:ind w:left="397"/>
      </w:pPr>
    </w:p>
    <w:p w14:paraId="5AC47745" w14:textId="77777777" w:rsidR="00522747" w:rsidRPr="00B17EE9" w:rsidRDefault="00522747" w:rsidP="00722C72">
      <w:pPr>
        <w:pStyle w:val="Opstilling-talellerbogst"/>
        <w:numPr>
          <w:ilvl w:val="0"/>
          <w:numId w:val="39"/>
        </w:numPr>
        <w:rPr>
          <w:b/>
        </w:rPr>
      </w:pPr>
      <w:r w:rsidRPr="00B17EE9">
        <w:rPr>
          <w:b/>
        </w:rPr>
        <w:t>Evt.</w:t>
      </w:r>
      <w:r w:rsidR="00975D6A" w:rsidRPr="00B17EE9">
        <w:rPr>
          <w:b/>
        </w:rPr>
        <w:t xml:space="preserve"> </w:t>
      </w:r>
      <w:r w:rsidR="00BE773C">
        <w:t>– 5 min</w:t>
      </w:r>
    </w:p>
    <w:p w14:paraId="3E206FE1" w14:textId="77777777" w:rsidR="00522747" w:rsidRDefault="00522747" w:rsidP="00522747"/>
    <w:p w14:paraId="7D70CE18" w14:textId="77777777" w:rsidR="00BE773C" w:rsidRPr="00B17EE9" w:rsidRDefault="00BE773C" w:rsidP="00BE773C">
      <w:pPr>
        <w:pStyle w:val="Opstilling-talellerbogst"/>
        <w:numPr>
          <w:ilvl w:val="0"/>
          <w:numId w:val="0"/>
        </w:numPr>
        <w:ind w:left="397" w:hanging="397"/>
        <w:rPr>
          <w:b/>
        </w:rPr>
      </w:pPr>
      <w:r w:rsidRPr="00B17EE9">
        <w:rPr>
          <w:b/>
        </w:rPr>
        <w:t xml:space="preserve">Kommende punkter på dagsorden </w:t>
      </w:r>
    </w:p>
    <w:p w14:paraId="6B9F7A3C" w14:textId="77777777" w:rsidR="00BE773C" w:rsidRDefault="00BE773C" w:rsidP="00BE773C">
      <w:pPr>
        <w:pStyle w:val="Opstilling-talellerbogst"/>
        <w:numPr>
          <w:ilvl w:val="1"/>
          <w:numId w:val="39"/>
        </w:numPr>
      </w:pPr>
      <w:r>
        <w:t>Gennemgang af guide til et godt SU-arbejde</w:t>
      </w:r>
    </w:p>
    <w:p w14:paraId="60213207" w14:textId="77777777" w:rsidR="00267046" w:rsidRDefault="00267046" w:rsidP="00BE773C">
      <w:pPr>
        <w:pStyle w:val="Opstilling-talellerbogst"/>
        <w:numPr>
          <w:ilvl w:val="1"/>
          <w:numId w:val="39"/>
        </w:numPr>
      </w:pPr>
      <w:r>
        <w:t>Økonomi</w:t>
      </w:r>
    </w:p>
    <w:p w14:paraId="74891579" w14:textId="77777777" w:rsidR="00267046" w:rsidRDefault="00267046" w:rsidP="00BE773C">
      <w:pPr>
        <w:pStyle w:val="Opstilling-talellerbogst"/>
        <w:numPr>
          <w:ilvl w:val="1"/>
          <w:numId w:val="39"/>
        </w:numPr>
      </w:pPr>
      <w:r>
        <w:t>Åben drøftelse af seniorpolitik</w:t>
      </w:r>
    </w:p>
    <w:p w14:paraId="4A09C87B" w14:textId="77777777" w:rsidR="00267046" w:rsidRDefault="00267046" w:rsidP="00BE773C">
      <w:pPr>
        <w:pStyle w:val="Opstilling-talellerbogst"/>
        <w:numPr>
          <w:ilvl w:val="1"/>
          <w:numId w:val="39"/>
        </w:numPr>
      </w:pPr>
      <w:r>
        <w:t>Lønforhandlinger</w:t>
      </w:r>
    </w:p>
    <w:p w14:paraId="745CE488" w14:textId="77777777" w:rsidR="00267046" w:rsidRDefault="00267046" w:rsidP="00267046">
      <w:pPr>
        <w:pStyle w:val="Opstilling-talellerbogst"/>
        <w:numPr>
          <w:ilvl w:val="0"/>
          <w:numId w:val="0"/>
        </w:numPr>
        <w:ind w:left="397"/>
      </w:pPr>
    </w:p>
    <w:p w14:paraId="2AB82B0C" w14:textId="77777777" w:rsidR="00BD0DCD" w:rsidRDefault="00BD0DCD" w:rsidP="009025C2">
      <w:pPr>
        <w:pStyle w:val="Opstilling-talellerbogst"/>
        <w:numPr>
          <w:ilvl w:val="0"/>
          <w:numId w:val="0"/>
        </w:numPr>
        <w:ind w:left="397"/>
      </w:pPr>
    </w:p>
    <w:p w14:paraId="765825BA" w14:textId="77777777" w:rsidR="001665CD" w:rsidRDefault="001665CD" w:rsidP="00BA0046">
      <w:pPr>
        <w:rPr>
          <w:b/>
          <w:color w:val="FF0000"/>
        </w:rPr>
      </w:pPr>
    </w:p>
    <w:p w14:paraId="2EAC3D84" w14:textId="77777777" w:rsidR="001665CD" w:rsidRDefault="001665CD" w:rsidP="00BA0046">
      <w:pPr>
        <w:rPr>
          <w:b/>
          <w:color w:val="FF0000"/>
        </w:rPr>
      </w:pPr>
    </w:p>
    <w:p w14:paraId="20C0CEFE" w14:textId="77777777" w:rsidR="007C2A16" w:rsidRPr="008265B1" w:rsidRDefault="00522747" w:rsidP="00BA0046">
      <w:pPr>
        <w:rPr>
          <w:b/>
          <w:color w:val="FF0000"/>
        </w:rPr>
      </w:pPr>
      <w:r w:rsidRPr="00334145">
        <w:rPr>
          <w:b/>
          <w:color w:val="FF0000"/>
        </w:rPr>
        <w:t xml:space="preserve">Næste </w:t>
      </w:r>
      <w:r w:rsidRPr="00B17EE9">
        <w:rPr>
          <w:b/>
          <w:color w:val="FF0000"/>
        </w:rPr>
        <w:t>møde:</w:t>
      </w:r>
      <w:r w:rsidR="004B6B90" w:rsidRPr="00B17EE9">
        <w:rPr>
          <w:b/>
          <w:color w:val="FF0000"/>
        </w:rPr>
        <w:t xml:space="preserve"> </w:t>
      </w:r>
      <w:r w:rsidR="00996A7A">
        <w:rPr>
          <w:b/>
          <w:color w:val="FF0000"/>
        </w:rPr>
        <w:t>1. d</w:t>
      </w:r>
      <w:r w:rsidR="00B53D31">
        <w:rPr>
          <w:b/>
          <w:color w:val="FF0000"/>
        </w:rPr>
        <w:t>e</w:t>
      </w:r>
      <w:r w:rsidR="00996A7A">
        <w:rPr>
          <w:b/>
          <w:color w:val="FF0000"/>
        </w:rPr>
        <w:t>cember</w:t>
      </w:r>
      <w:r w:rsidR="00B17EE9" w:rsidRPr="00B17EE9">
        <w:rPr>
          <w:b/>
          <w:color w:val="FF0000"/>
        </w:rPr>
        <w:t xml:space="preserve"> </w:t>
      </w:r>
      <w:r w:rsidR="00552795" w:rsidRPr="00B17EE9">
        <w:rPr>
          <w:b/>
          <w:color w:val="FF0000"/>
        </w:rPr>
        <w:t>2016 kl. 10-12</w:t>
      </w:r>
    </w:p>
    <w:sectPr w:rsidR="007C2A16" w:rsidRPr="008265B1" w:rsidSect="001665CD">
      <w:endnotePr>
        <w:numFmt w:val="decimal"/>
      </w:endnotePr>
      <w:pgSz w:w="11907" w:h="16840" w:code="9"/>
      <w:pgMar w:top="1560" w:right="2835" w:bottom="1134" w:left="1134" w:header="567" w:footer="32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2864A79-ED1F-4790-9F6A-B4F5708BCA65}"/>
  </w:font>
  <w:font w:name="Verdana">
    <w:panose1 w:val="020B0604030504040204"/>
    <w:charset w:val="00"/>
    <w:family w:val="swiss"/>
    <w:pitch w:val="variable"/>
    <w:sig w:usb0="A10006FF" w:usb1="4000205B" w:usb2="00000010" w:usb3="00000000" w:csb0="0000019F" w:csb1="00000000"/>
    <w:embedRegular r:id="rId2" w:fontKey="{93F1B990-AE21-4445-A992-68A3A0941BBF}"/>
    <w:embedBold r:id="rId3" w:fontKey="{BA75DBB8-9241-4045-8D23-98DA7025EF48}"/>
  </w:font>
  <w:font w:name="Georgia">
    <w:panose1 w:val="02040502050405020303"/>
    <w:charset w:val="00"/>
    <w:family w:val="roman"/>
    <w:pitch w:val="variable"/>
    <w:sig w:usb0="00000287" w:usb1="00000000" w:usb2="00000000" w:usb3="00000000" w:csb0="0000009F" w:csb1="00000000"/>
    <w:embedRegular r:id="rId4" w:fontKey="{8CECDA98-908D-49AB-8A22-7BE3291273B9}"/>
    <w:embedBold r:id="rId5" w:fontKey="{624137C9-7CD9-476C-AD05-0B9E3B47D952}"/>
    <w:embedItalic r:id="rId6" w:fontKey="{3CFA7EEC-78E1-49C3-BBEE-E684F5DA9AD0}"/>
    <w:embedBoldItalic r:id="rId7" w:fontKey="{6938039C-58BC-49C5-83F4-10132977E7E8}"/>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8" w:fontKey="{700A401B-36FE-4DAC-9FDA-02581B51F42C}"/>
    <w:embedBold r:id="rId9" w:fontKey="{22A7FA16-EA96-4FFB-8741-4A68305C57BA}"/>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D7C1A7DA-599E-44B9-920C-4D80C646FEC7}"/>
  </w:font>
  <w:font w:name="Cambria">
    <w:panose1 w:val="02040503050406030204"/>
    <w:charset w:val="00"/>
    <w:family w:val="roman"/>
    <w:pitch w:val="variable"/>
    <w:sig w:usb0="E00002FF" w:usb1="400004FF" w:usb2="00000000" w:usb3="00000000" w:csb0="0000019F" w:csb1="00000000"/>
    <w:embedRegular r:id="rId11" w:fontKey="{BF8EC058-9AC9-44DF-BF81-06A18E1839A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8E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75097F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5027D5"/>
    <w:multiLevelType w:val="hybridMultilevel"/>
    <w:tmpl w:val="A286583C"/>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15:restartNumberingAfterBreak="0">
    <w:nsid w:val="119C4DC4"/>
    <w:multiLevelType w:val="hybridMultilevel"/>
    <w:tmpl w:val="2690CCD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6" w15:restartNumberingAfterBreak="0">
    <w:nsid w:val="143312FB"/>
    <w:multiLevelType w:val="hybridMultilevel"/>
    <w:tmpl w:val="B07E7D0E"/>
    <w:lvl w:ilvl="0" w:tplc="1366A77C">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7" w15:restartNumberingAfterBreak="0">
    <w:nsid w:val="16B020E6"/>
    <w:multiLevelType w:val="hybridMultilevel"/>
    <w:tmpl w:val="9AEAAEE8"/>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0202E7A"/>
    <w:multiLevelType w:val="hybridMultilevel"/>
    <w:tmpl w:val="05225B2C"/>
    <w:lvl w:ilvl="0" w:tplc="978E9D16">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20" w15:restartNumberingAfterBreak="0">
    <w:nsid w:val="209363C2"/>
    <w:multiLevelType w:val="multilevel"/>
    <w:tmpl w:val="AF481396"/>
    <w:lvl w:ilvl="0">
      <w:start w:val="1"/>
      <w:numFmt w:val="decimal"/>
      <w:lvlText w:val="%1."/>
      <w:lvlJc w:val="left"/>
      <w:pPr>
        <w:ind w:left="397" w:hanging="397"/>
      </w:pPr>
      <w:rPr>
        <w:rFonts w:hint="default"/>
      </w:rPr>
    </w:lvl>
    <w:lvl w:ilvl="1">
      <w:start w:val="1"/>
      <w:numFmt w:val="lowerLetter"/>
      <w:lvlText w:val="%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22" w15:restartNumberingAfterBreak="0">
    <w:nsid w:val="258230E6"/>
    <w:multiLevelType w:val="hybridMultilevel"/>
    <w:tmpl w:val="2BDAC47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5FA1F96"/>
    <w:multiLevelType w:val="hybridMultilevel"/>
    <w:tmpl w:val="5E64B444"/>
    <w:lvl w:ilvl="0" w:tplc="EC421FF4">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24" w15:restartNumberingAfterBreak="0">
    <w:nsid w:val="260244A7"/>
    <w:multiLevelType w:val="hybridMultilevel"/>
    <w:tmpl w:val="12164792"/>
    <w:lvl w:ilvl="0" w:tplc="F2042184">
      <w:start w:val="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260F492D"/>
    <w:multiLevelType w:val="multilevel"/>
    <w:tmpl w:val="C56A1454"/>
    <w:lvl w:ilvl="0">
      <w:start w:val="1"/>
      <w:numFmt w:val="bullet"/>
      <w:pStyle w:val="Opstilling-punkttegn"/>
      <w:lvlText w:val="-"/>
      <w:lvlJc w:val="left"/>
      <w:pPr>
        <w:ind w:left="794" w:hanging="397"/>
      </w:pPr>
      <w:rPr>
        <w:rFonts w:ascii="Calibri" w:hAnsi="Calibri" w:hint="default"/>
        <w:color w:val="auto"/>
      </w:rPr>
    </w:lvl>
    <w:lvl w:ilvl="1">
      <w:start w:val="1"/>
      <w:numFmt w:val="bullet"/>
      <w:lvlText w:val=""/>
      <w:lvlJc w:val="left"/>
      <w:pPr>
        <w:ind w:left="1191" w:hanging="397"/>
      </w:pPr>
      <w:rPr>
        <w:rFonts w:ascii="Symbol" w:hAnsi="Symbol" w:hint="default"/>
        <w:color w:val="auto"/>
      </w:rPr>
    </w:lvl>
    <w:lvl w:ilvl="2">
      <w:start w:val="1"/>
      <w:numFmt w:val="bullet"/>
      <w:lvlText w:val=""/>
      <w:lvlJc w:val="left"/>
      <w:pPr>
        <w:ind w:left="1588" w:hanging="397"/>
      </w:pPr>
      <w:rPr>
        <w:rFonts w:ascii="Symbol" w:hAnsi="Symbol" w:hint="default"/>
        <w:color w:val="auto"/>
      </w:rPr>
    </w:lvl>
    <w:lvl w:ilvl="3">
      <w:start w:val="1"/>
      <w:numFmt w:val="bullet"/>
      <w:lvlText w:val=""/>
      <w:lvlJc w:val="left"/>
      <w:pPr>
        <w:ind w:left="1985" w:hanging="397"/>
      </w:pPr>
      <w:rPr>
        <w:rFonts w:ascii="Symbol" w:hAnsi="Symbol" w:hint="default"/>
      </w:rPr>
    </w:lvl>
    <w:lvl w:ilvl="4">
      <w:start w:val="1"/>
      <w:numFmt w:val="bullet"/>
      <w:lvlText w:val=""/>
      <w:lvlJc w:val="left"/>
      <w:pPr>
        <w:ind w:left="2382" w:hanging="397"/>
      </w:pPr>
      <w:rPr>
        <w:rFonts w:ascii="Symbol" w:hAnsi="Symbol" w:hint="default"/>
        <w:color w:val="auto"/>
      </w:rPr>
    </w:lvl>
    <w:lvl w:ilvl="5">
      <w:start w:val="1"/>
      <w:numFmt w:val="bullet"/>
      <w:lvlText w:val=""/>
      <w:lvlJc w:val="left"/>
      <w:pPr>
        <w:ind w:left="2779" w:hanging="397"/>
      </w:pPr>
      <w:rPr>
        <w:rFonts w:ascii="Symbol" w:hAnsi="Symbol" w:hint="default"/>
      </w:rPr>
    </w:lvl>
    <w:lvl w:ilvl="6">
      <w:start w:val="1"/>
      <w:numFmt w:val="bullet"/>
      <w:lvlText w:val=""/>
      <w:lvlJc w:val="left"/>
      <w:pPr>
        <w:ind w:left="3176" w:hanging="397"/>
      </w:pPr>
      <w:rPr>
        <w:rFonts w:ascii="Symbol" w:hAnsi="Symbol" w:hint="default"/>
        <w:color w:val="auto"/>
      </w:rPr>
    </w:lvl>
    <w:lvl w:ilvl="7">
      <w:start w:val="1"/>
      <w:numFmt w:val="bullet"/>
      <w:lvlText w:val=""/>
      <w:lvlJc w:val="left"/>
      <w:pPr>
        <w:ind w:left="3573" w:hanging="397"/>
      </w:pPr>
      <w:rPr>
        <w:rFonts w:ascii="Symbol" w:hAnsi="Symbol" w:hint="default"/>
      </w:rPr>
    </w:lvl>
    <w:lvl w:ilvl="8">
      <w:start w:val="1"/>
      <w:numFmt w:val="bullet"/>
      <w:lvlText w:val=""/>
      <w:lvlJc w:val="left"/>
      <w:pPr>
        <w:ind w:left="3970" w:hanging="397"/>
      </w:pPr>
      <w:rPr>
        <w:rFonts w:ascii="Symbol" w:hAnsi="Symbol" w:hint="default"/>
        <w:color w:val="auto"/>
      </w:rPr>
    </w:lvl>
  </w:abstractNum>
  <w:abstractNum w:abstractNumId="26" w15:restartNumberingAfterBreak="0">
    <w:nsid w:val="29015312"/>
    <w:multiLevelType w:val="hybridMultilevel"/>
    <w:tmpl w:val="2D7A10CE"/>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2F5471FE"/>
    <w:multiLevelType w:val="hybridMultilevel"/>
    <w:tmpl w:val="D2E42216"/>
    <w:lvl w:ilvl="0" w:tplc="AFB8D2CE">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2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30"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4970BB5"/>
    <w:multiLevelType w:val="hybridMultilevel"/>
    <w:tmpl w:val="B3F8E652"/>
    <w:lvl w:ilvl="0" w:tplc="AFB8D2CE">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44F93D2B"/>
    <w:multiLevelType w:val="hybridMultilevel"/>
    <w:tmpl w:val="1FA0A9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5" w15:restartNumberingAfterBreak="0">
    <w:nsid w:val="534B1BC6"/>
    <w:multiLevelType w:val="hybridMultilevel"/>
    <w:tmpl w:val="A156D522"/>
    <w:lvl w:ilvl="0" w:tplc="E1341838">
      <w:start w:val="1"/>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CA31AC0"/>
    <w:multiLevelType w:val="hybridMultilevel"/>
    <w:tmpl w:val="BD04D502"/>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8"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4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34"/>
  </w:num>
  <w:num w:numId="2">
    <w:abstractNumId w:val="18"/>
  </w:num>
  <w:num w:numId="3">
    <w:abstractNumId w:val="30"/>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37"/>
  </w:num>
  <w:num w:numId="15">
    <w:abstractNumId w:val="40"/>
  </w:num>
  <w:num w:numId="16">
    <w:abstractNumId w:val="21"/>
  </w:num>
  <w:num w:numId="17">
    <w:abstractNumId w:val="12"/>
  </w:num>
  <w:num w:numId="18">
    <w:abstractNumId w:val="31"/>
  </w:num>
  <w:num w:numId="19">
    <w:abstractNumId w:val="38"/>
  </w:num>
  <w:num w:numId="20">
    <w:abstractNumId w:val="13"/>
  </w:num>
  <w:num w:numId="21">
    <w:abstractNumId w:val="27"/>
  </w:num>
  <w:num w:numId="22">
    <w:abstractNumId w:val="15"/>
  </w:num>
  <w:num w:numId="23">
    <w:abstractNumId w:val="39"/>
  </w:num>
  <w:num w:numId="24">
    <w:abstractNumId w:val="0"/>
  </w:num>
  <w:num w:numId="25">
    <w:abstractNumId w:val="10"/>
  </w:num>
  <w:num w:numId="26">
    <w:abstractNumId w:val="9"/>
  </w:num>
  <w:num w:numId="27">
    <w:abstractNumId w:val="25"/>
  </w:num>
  <w:num w:numId="28">
    <w:abstractNumId w:val="29"/>
  </w:num>
  <w:num w:numId="29">
    <w:abstractNumId w:val="33"/>
  </w:num>
  <w:num w:numId="30">
    <w:abstractNumId w:val="24"/>
  </w:num>
  <w:num w:numId="31">
    <w:abstractNumId w:val="26"/>
  </w:num>
  <w:num w:numId="32">
    <w:abstractNumId w:val="11"/>
  </w:num>
  <w:num w:numId="33">
    <w:abstractNumId w:val="22"/>
  </w:num>
  <w:num w:numId="34">
    <w:abstractNumId w:val="35"/>
  </w:num>
  <w:num w:numId="35">
    <w:abstractNumId w:val="36"/>
  </w:num>
  <w:num w:numId="36">
    <w:abstractNumId w:val="17"/>
  </w:num>
  <w:num w:numId="37">
    <w:abstractNumId w:val="14"/>
  </w:num>
  <w:num w:numId="38">
    <w:abstractNumId w:val="32"/>
  </w:num>
  <w:num w:numId="39">
    <w:abstractNumId w:val="20"/>
  </w:num>
  <w:num w:numId="40">
    <w:abstractNumId w:val="19"/>
  </w:num>
  <w:num w:numId="41">
    <w:abstractNumId w:val="16"/>
  </w:num>
  <w:num w:numId="42">
    <w:abstractNumId w:val="23"/>
  </w:num>
  <w:num w:numId="43">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trackRevisions/>
  <w:defaultTabStop w:val="720"/>
  <w:autoHyphenation/>
  <w:hyphenationZone w:val="284"/>
  <w:drawingGridHorizontalSpacing w:val="105"/>
  <w:displayHorizontalDrawingGridEvery w:val="2"/>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A16"/>
    <w:rsid w:val="0000328E"/>
    <w:rsid w:val="00003B6C"/>
    <w:rsid w:val="00004AD4"/>
    <w:rsid w:val="0000503A"/>
    <w:rsid w:val="00006E21"/>
    <w:rsid w:val="0003149C"/>
    <w:rsid w:val="00034A55"/>
    <w:rsid w:val="00036650"/>
    <w:rsid w:val="000374E1"/>
    <w:rsid w:val="00051A09"/>
    <w:rsid w:val="00052ED2"/>
    <w:rsid w:val="000657B8"/>
    <w:rsid w:val="00065902"/>
    <w:rsid w:val="00081002"/>
    <w:rsid w:val="000827B1"/>
    <w:rsid w:val="00087773"/>
    <w:rsid w:val="00094D54"/>
    <w:rsid w:val="000D1160"/>
    <w:rsid w:val="000D1B50"/>
    <w:rsid w:val="0011283F"/>
    <w:rsid w:val="00153477"/>
    <w:rsid w:val="00154F00"/>
    <w:rsid w:val="00163EFC"/>
    <w:rsid w:val="001665CD"/>
    <w:rsid w:val="00174751"/>
    <w:rsid w:val="00175336"/>
    <w:rsid w:val="0018593B"/>
    <w:rsid w:val="00192812"/>
    <w:rsid w:val="001A7352"/>
    <w:rsid w:val="001C027B"/>
    <w:rsid w:val="001C0F6F"/>
    <w:rsid w:val="001C2DC2"/>
    <w:rsid w:val="001D1259"/>
    <w:rsid w:val="001F7FF4"/>
    <w:rsid w:val="00205CB3"/>
    <w:rsid w:val="002137FC"/>
    <w:rsid w:val="002171DE"/>
    <w:rsid w:val="0022765D"/>
    <w:rsid w:val="00227E7F"/>
    <w:rsid w:val="00230A33"/>
    <w:rsid w:val="00244EEB"/>
    <w:rsid w:val="0025114F"/>
    <w:rsid w:val="0026120C"/>
    <w:rsid w:val="00267046"/>
    <w:rsid w:val="00283F13"/>
    <w:rsid w:val="002A1C39"/>
    <w:rsid w:val="002A4418"/>
    <w:rsid w:val="002B1765"/>
    <w:rsid w:val="002E07F2"/>
    <w:rsid w:val="002E326D"/>
    <w:rsid w:val="002E6EB1"/>
    <w:rsid w:val="002F6A87"/>
    <w:rsid w:val="002F75DC"/>
    <w:rsid w:val="00307472"/>
    <w:rsid w:val="00307E90"/>
    <w:rsid w:val="00315669"/>
    <w:rsid w:val="00333BC8"/>
    <w:rsid w:val="00334145"/>
    <w:rsid w:val="003535DC"/>
    <w:rsid w:val="00394ADB"/>
    <w:rsid w:val="00395BF2"/>
    <w:rsid w:val="003A022B"/>
    <w:rsid w:val="003B0624"/>
    <w:rsid w:val="003B7BF5"/>
    <w:rsid w:val="003E6170"/>
    <w:rsid w:val="003F33BA"/>
    <w:rsid w:val="004143CC"/>
    <w:rsid w:val="00425146"/>
    <w:rsid w:val="00430307"/>
    <w:rsid w:val="00436C7A"/>
    <w:rsid w:val="00443D5B"/>
    <w:rsid w:val="00443F7C"/>
    <w:rsid w:val="00456317"/>
    <w:rsid w:val="004726D6"/>
    <w:rsid w:val="0047316E"/>
    <w:rsid w:val="00474D65"/>
    <w:rsid w:val="00483670"/>
    <w:rsid w:val="0048777D"/>
    <w:rsid w:val="0049608B"/>
    <w:rsid w:val="004A24AE"/>
    <w:rsid w:val="004A2EFB"/>
    <w:rsid w:val="004A38D9"/>
    <w:rsid w:val="004A3D63"/>
    <w:rsid w:val="004A66E6"/>
    <w:rsid w:val="004B06E9"/>
    <w:rsid w:val="004B6B90"/>
    <w:rsid w:val="004C208C"/>
    <w:rsid w:val="004F25EF"/>
    <w:rsid w:val="004F4341"/>
    <w:rsid w:val="004F7B82"/>
    <w:rsid w:val="00504494"/>
    <w:rsid w:val="0050605B"/>
    <w:rsid w:val="00507AF4"/>
    <w:rsid w:val="00522747"/>
    <w:rsid w:val="00523163"/>
    <w:rsid w:val="00524DD1"/>
    <w:rsid w:val="00535F74"/>
    <w:rsid w:val="00547ACA"/>
    <w:rsid w:val="00552795"/>
    <w:rsid w:val="00554EE2"/>
    <w:rsid w:val="005802EE"/>
    <w:rsid w:val="00583EAB"/>
    <w:rsid w:val="00585BE9"/>
    <w:rsid w:val="005A5218"/>
    <w:rsid w:val="005D09F9"/>
    <w:rsid w:val="005D3C7F"/>
    <w:rsid w:val="005E6CB9"/>
    <w:rsid w:val="005F08FC"/>
    <w:rsid w:val="005F55D0"/>
    <w:rsid w:val="0060558F"/>
    <w:rsid w:val="0061503B"/>
    <w:rsid w:val="00641B24"/>
    <w:rsid w:val="00644058"/>
    <w:rsid w:val="00644D35"/>
    <w:rsid w:val="00645634"/>
    <w:rsid w:val="00665CEC"/>
    <w:rsid w:val="006910EE"/>
    <w:rsid w:val="00694DA3"/>
    <w:rsid w:val="006955AA"/>
    <w:rsid w:val="006B6675"/>
    <w:rsid w:val="006C0297"/>
    <w:rsid w:val="006C3A1B"/>
    <w:rsid w:val="006C58F0"/>
    <w:rsid w:val="006C725C"/>
    <w:rsid w:val="006E2A21"/>
    <w:rsid w:val="006F3C30"/>
    <w:rsid w:val="006F7105"/>
    <w:rsid w:val="00722C72"/>
    <w:rsid w:val="00726300"/>
    <w:rsid w:val="00731229"/>
    <w:rsid w:val="007352E1"/>
    <w:rsid w:val="00736658"/>
    <w:rsid w:val="00744F27"/>
    <w:rsid w:val="00757BDC"/>
    <w:rsid w:val="00772EAE"/>
    <w:rsid w:val="00790D3F"/>
    <w:rsid w:val="00795523"/>
    <w:rsid w:val="007955B4"/>
    <w:rsid w:val="007B61B3"/>
    <w:rsid w:val="007C2A16"/>
    <w:rsid w:val="007C496B"/>
    <w:rsid w:val="007D4E02"/>
    <w:rsid w:val="007E062D"/>
    <w:rsid w:val="007E2DF3"/>
    <w:rsid w:val="007E3117"/>
    <w:rsid w:val="007E4606"/>
    <w:rsid w:val="007E5CD5"/>
    <w:rsid w:val="007E7933"/>
    <w:rsid w:val="007F578B"/>
    <w:rsid w:val="008068BE"/>
    <w:rsid w:val="008265B1"/>
    <w:rsid w:val="00830B48"/>
    <w:rsid w:val="008558E5"/>
    <w:rsid w:val="00863559"/>
    <w:rsid w:val="0087322B"/>
    <w:rsid w:val="00896541"/>
    <w:rsid w:val="008A255D"/>
    <w:rsid w:val="008A28B2"/>
    <w:rsid w:val="008B14BE"/>
    <w:rsid w:val="008C171C"/>
    <w:rsid w:val="00901304"/>
    <w:rsid w:val="009025C2"/>
    <w:rsid w:val="0091147E"/>
    <w:rsid w:val="00912058"/>
    <w:rsid w:val="009300C0"/>
    <w:rsid w:val="00930E78"/>
    <w:rsid w:val="00936BF0"/>
    <w:rsid w:val="00940637"/>
    <w:rsid w:val="0094201E"/>
    <w:rsid w:val="009442BE"/>
    <w:rsid w:val="00961B44"/>
    <w:rsid w:val="00975D6A"/>
    <w:rsid w:val="00983D97"/>
    <w:rsid w:val="00984F0F"/>
    <w:rsid w:val="00996A7A"/>
    <w:rsid w:val="009A0EC4"/>
    <w:rsid w:val="009C107E"/>
    <w:rsid w:val="009C21B4"/>
    <w:rsid w:val="009C3A4A"/>
    <w:rsid w:val="009D15A7"/>
    <w:rsid w:val="009D69F0"/>
    <w:rsid w:val="009E0DC7"/>
    <w:rsid w:val="009E58A0"/>
    <w:rsid w:val="009E7AF4"/>
    <w:rsid w:val="00A028ED"/>
    <w:rsid w:val="00A11327"/>
    <w:rsid w:val="00A24EC8"/>
    <w:rsid w:val="00A32765"/>
    <w:rsid w:val="00A4137F"/>
    <w:rsid w:val="00A7547F"/>
    <w:rsid w:val="00A91CB9"/>
    <w:rsid w:val="00AA0EF9"/>
    <w:rsid w:val="00AB2E5C"/>
    <w:rsid w:val="00AB4E1D"/>
    <w:rsid w:val="00AF2199"/>
    <w:rsid w:val="00B00ADA"/>
    <w:rsid w:val="00B03F98"/>
    <w:rsid w:val="00B12507"/>
    <w:rsid w:val="00B15221"/>
    <w:rsid w:val="00B175E9"/>
    <w:rsid w:val="00B17EE9"/>
    <w:rsid w:val="00B36C68"/>
    <w:rsid w:val="00B45E46"/>
    <w:rsid w:val="00B47C60"/>
    <w:rsid w:val="00B52F16"/>
    <w:rsid w:val="00B53D31"/>
    <w:rsid w:val="00B57EEB"/>
    <w:rsid w:val="00B64A19"/>
    <w:rsid w:val="00B67E0C"/>
    <w:rsid w:val="00B705E6"/>
    <w:rsid w:val="00B94310"/>
    <w:rsid w:val="00BA0046"/>
    <w:rsid w:val="00BA56DF"/>
    <w:rsid w:val="00BA591D"/>
    <w:rsid w:val="00BA66A8"/>
    <w:rsid w:val="00BA6EC1"/>
    <w:rsid w:val="00BB3C1E"/>
    <w:rsid w:val="00BC6E27"/>
    <w:rsid w:val="00BD0DCD"/>
    <w:rsid w:val="00BE773C"/>
    <w:rsid w:val="00BE7F01"/>
    <w:rsid w:val="00BE7FBE"/>
    <w:rsid w:val="00BF37E1"/>
    <w:rsid w:val="00BF3805"/>
    <w:rsid w:val="00C00316"/>
    <w:rsid w:val="00C12268"/>
    <w:rsid w:val="00C27D80"/>
    <w:rsid w:val="00C501DB"/>
    <w:rsid w:val="00C62763"/>
    <w:rsid w:val="00C64F00"/>
    <w:rsid w:val="00C762F9"/>
    <w:rsid w:val="00C821D2"/>
    <w:rsid w:val="00C96CED"/>
    <w:rsid w:val="00CB2ECE"/>
    <w:rsid w:val="00CB6EA8"/>
    <w:rsid w:val="00CC0DF6"/>
    <w:rsid w:val="00CC3E16"/>
    <w:rsid w:val="00CE4164"/>
    <w:rsid w:val="00D0158B"/>
    <w:rsid w:val="00D05A85"/>
    <w:rsid w:val="00D2389C"/>
    <w:rsid w:val="00D25789"/>
    <w:rsid w:val="00D2629B"/>
    <w:rsid w:val="00D46E9B"/>
    <w:rsid w:val="00D70FDC"/>
    <w:rsid w:val="00D80B98"/>
    <w:rsid w:val="00D87C08"/>
    <w:rsid w:val="00DA419E"/>
    <w:rsid w:val="00DA62D2"/>
    <w:rsid w:val="00DC46F9"/>
    <w:rsid w:val="00DD17B6"/>
    <w:rsid w:val="00DE06BB"/>
    <w:rsid w:val="00DE3C16"/>
    <w:rsid w:val="00DE5DBB"/>
    <w:rsid w:val="00E0382F"/>
    <w:rsid w:val="00E20A3D"/>
    <w:rsid w:val="00E22A64"/>
    <w:rsid w:val="00E27299"/>
    <w:rsid w:val="00E27F63"/>
    <w:rsid w:val="00E37157"/>
    <w:rsid w:val="00E47CCD"/>
    <w:rsid w:val="00E620D0"/>
    <w:rsid w:val="00E65CA9"/>
    <w:rsid w:val="00E90B80"/>
    <w:rsid w:val="00E960F0"/>
    <w:rsid w:val="00EA6633"/>
    <w:rsid w:val="00EA7CF9"/>
    <w:rsid w:val="00EC0BB0"/>
    <w:rsid w:val="00EC2B0F"/>
    <w:rsid w:val="00EC3B4A"/>
    <w:rsid w:val="00EF5DB1"/>
    <w:rsid w:val="00F02B14"/>
    <w:rsid w:val="00F05149"/>
    <w:rsid w:val="00F17B48"/>
    <w:rsid w:val="00F21033"/>
    <w:rsid w:val="00F31AC4"/>
    <w:rsid w:val="00F341DF"/>
    <w:rsid w:val="00F4463E"/>
    <w:rsid w:val="00F45004"/>
    <w:rsid w:val="00F754F3"/>
    <w:rsid w:val="00F76D16"/>
    <w:rsid w:val="00F77346"/>
    <w:rsid w:val="00F80EC9"/>
    <w:rsid w:val="00F91A95"/>
    <w:rsid w:val="00F94A93"/>
    <w:rsid w:val="00F95DA2"/>
    <w:rsid w:val="00FA31F3"/>
    <w:rsid w:val="00FA4693"/>
    <w:rsid w:val="00FB2A9F"/>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C7CF23"/>
  <w15:docId w15:val="{4BCE6CB8-7C0B-4621-94C3-171DEC3C7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99"/>
    <w:semiHidden/>
    <w:qFormat/>
    <w:rsid w:val="007C2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00215">
      <w:bodyDiv w:val="1"/>
      <w:marLeft w:val="0"/>
      <w:marRight w:val="0"/>
      <w:marTop w:val="0"/>
      <w:marBottom w:val="0"/>
      <w:divBdr>
        <w:top w:val="none" w:sz="0" w:space="0" w:color="auto"/>
        <w:left w:val="none" w:sz="0" w:space="0" w:color="auto"/>
        <w:bottom w:val="none" w:sz="0" w:space="0" w:color="auto"/>
        <w:right w:val="none" w:sz="0" w:space="0" w:color="auto"/>
      </w:divBdr>
    </w:div>
    <w:div w:id="527647727">
      <w:bodyDiv w:val="1"/>
      <w:marLeft w:val="0"/>
      <w:marRight w:val="0"/>
      <w:marTop w:val="0"/>
      <w:marBottom w:val="0"/>
      <w:divBdr>
        <w:top w:val="none" w:sz="0" w:space="0" w:color="auto"/>
        <w:left w:val="none" w:sz="0" w:space="0" w:color="auto"/>
        <w:bottom w:val="none" w:sz="0" w:space="0" w:color="auto"/>
        <w:right w:val="none" w:sz="0" w:space="0" w:color="auto"/>
      </w:divBdr>
    </w:div>
    <w:div w:id="5703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medarbejdere.au.dk/administration/hr/senio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Dagsorde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Dagsorden</Template>
  <TotalTime>2</TotalTime>
  <Pages>2</Pages>
  <Words>420</Words>
  <Characters>2448</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Dagsorden</vt:lpstr>
      <vt:lpstr>Dagsorden</vt:lpstr>
    </vt:vector>
  </TitlesOfParts>
  <Company>Århus Universitet</Company>
  <LinksUpToDate>false</LinksUpToDate>
  <CharactersWithSpaces>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Dagsorden</dc:title>
  <dc:subject/>
  <dc:creator>Maria Blach Nielsen</dc:creator>
  <cp:keywords/>
  <dc:description/>
  <cp:lastModifiedBy>Maria Blach Nielsen</cp:lastModifiedBy>
  <cp:revision>3</cp:revision>
  <cp:lastPrinted>2016-06-09T12:28:00Z</cp:lastPrinted>
  <dcterms:created xsi:type="dcterms:W3CDTF">2016-11-26T09:26:00Z</dcterms:created>
  <dcterms:modified xsi:type="dcterms:W3CDTF">2016-11-26T09:41:00Z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Maria-dagsorden</vt:lpwstr>
  </property>
  <property fmtid="{D5CDD505-2E9C-101B-9397-08002B2CF9AE}" pid="6" name="SD_DocumentLanguage">
    <vt:lpwstr>da-DK</vt:lpwstr>
  </property>
  <property fmtid="{D5CDD505-2E9C-101B-9397-08002B2CF9AE}" pid="7" name="sdDocumentDate">
    <vt:lpwstr>42065</vt:lpwstr>
  </property>
  <property fmtid="{D5CDD505-2E9C-101B-9397-08002B2CF9AE}" pid="8" name="sdDocumentDateFormat">
    <vt:lpwstr>da-DK:d.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Maria-dagsorden</vt:lpwstr>
  </property>
  <property fmtid="{D5CDD505-2E9C-101B-9397-08002B2CF9AE}" pid="12" name="DocumentInfoFinished">
    <vt:lpwstr>True</vt:lpwstr>
  </property>
</Properties>
</file>