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551FF5" w:rsidRDefault="00F40368" w:rsidP="0029281D"/>
    <w:p w:rsidR="00F40368" w:rsidRDefault="00F40368" w:rsidP="0029281D"/>
    <w:p w:rsidR="00F40368" w:rsidRDefault="00F40368" w:rsidP="0029281D"/>
    <w:p w:rsidR="00F40368" w:rsidRDefault="00F40368" w:rsidP="0029281D">
      <w:bookmarkStart w:id="0" w:name="_GoBack"/>
      <w:bookmarkEnd w:id="0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B9201B" w:rsidRPr="00011563" w:rsidTr="0080362C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:rsidR="00B9201B" w:rsidRPr="00011563" w:rsidRDefault="00B9201B" w:rsidP="0080362C">
            <w:pPr>
              <w:pStyle w:val="Heading1nonumbering"/>
            </w:pPr>
            <w:r w:rsidRPr="00011563">
              <w:t xml:space="preserve">Retningslinjer for referat </w:t>
            </w:r>
            <w:r>
              <w:t xml:space="preserve">og handleplan </w:t>
            </w:r>
            <w:r w:rsidRPr="00011563">
              <w:t>ifm. statusmøder</w:t>
            </w:r>
          </w:p>
        </w:tc>
      </w:tr>
    </w:tbl>
    <w:p w:rsidR="00B9201B" w:rsidRPr="00011563" w:rsidRDefault="00B9201B" w:rsidP="00B9201B"/>
    <w:p w:rsidR="00B9201B" w:rsidRPr="00011563" w:rsidRDefault="00B9201B" w:rsidP="00B9201B">
      <w:r w:rsidRPr="00011563">
        <w:t>Med henblik på at understøtte hensigtsmæssig og tilstrækkelig dokumentation for beslutninger og drøftelser i forbindelse med de årlige stat</w:t>
      </w:r>
      <w:r>
        <w:t>us</w:t>
      </w:r>
      <w:r w:rsidRPr="00011563">
        <w:t>møder på ST, er der udarbejdet nedenstående retningslinjer og skabelon for referater fra disse møder.</w:t>
      </w:r>
    </w:p>
    <w:p w:rsidR="00AE04C8" w:rsidRDefault="00AE04C8" w:rsidP="00B9201B">
      <w:pPr>
        <w:rPr>
          <w:u w:val="single"/>
        </w:rPr>
      </w:pPr>
    </w:p>
    <w:p w:rsidR="00B9201B" w:rsidRPr="00AE04C8" w:rsidRDefault="00B9201B" w:rsidP="00B9201B">
      <w:pPr>
        <w:rPr>
          <w:u w:val="single"/>
        </w:rPr>
      </w:pPr>
      <w:r w:rsidRPr="00AE04C8">
        <w:rPr>
          <w:u w:val="single"/>
        </w:rPr>
        <w:t>Referater fra statusmøder skal</w:t>
      </w:r>
    </w:p>
    <w:p w:rsidR="00B9201B" w:rsidRPr="00AE04C8" w:rsidRDefault="00B9201B" w:rsidP="00B9201B">
      <w:pPr>
        <w:pStyle w:val="Listeafsnit"/>
        <w:numPr>
          <w:ilvl w:val="0"/>
          <w:numId w:val="18"/>
        </w:numPr>
        <w:spacing w:after="160" w:line="259" w:lineRule="auto"/>
        <w:rPr>
          <w:rFonts w:ascii="Georgia" w:eastAsia="Times New Roman" w:hAnsi="Georgia" w:cstheme="minorHAnsi"/>
          <w:i/>
          <w:lang w:eastAsia="da-DK"/>
        </w:rPr>
      </w:pPr>
      <w:r w:rsidRPr="00AE04C8">
        <w:rPr>
          <w:rFonts w:ascii="Georgia" w:eastAsia="Times New Roman" w:hAnsi="Georgia" w:cstheme="minorHAnsi"/>
          <w:i/>
          <w:lang w:eastAsia="da-DK"/>
        </w:rPr>
        <w:t xml:space="preserve">udarbejdes i nedenstående skabelon </w:t>
      </w:r>
    </w:p>
    <w:p w:rsidR="00B9201B" w:rsidRPr="00AE04C8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/>
          <w:lang w:eastAsia="da-DK"/>
        </w:rPr>
      </w:pPr>
      <w:r w:rsidRPr="00AE04C8">
        <w:rPr>
          <w:rFonts w:ascii="Georgia" w:eastAsia="Times New Roman" w:hAnsi="Georgia" w:cstheme="minorHAnsi"/>
          <w:i/>
          <w:lang w:eastAsia="da-DK"/>
        </w:rPr>
        <w:t>være korte og præcise med fokus på hovedpunkterne i drøftelserne samt på konklusioner og beslutninger</w:t>
      </w:r>
    </w:p>
    <w:p w:rsidR="00B9201B" w:rsidRPr="00AE04C8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/>
          <w:lang w:eastAsia="da-DK"/>
        </w:rPr>
      </w:pPr>
      <w:r w:rsidRPr="00AE04C8">
        <w:rPr>
          <w:rFonts w:ascii="Georgia" w:eastAsia="Times New Roman" w:hAnsi="Georgia" w:cstheme="minorHAnsi"/>
          <w:i/>
          <w:lang w:eastAsia="da-DK"/>
        </w:rPr>
        <w:t>gengive vigtige argumenter, hvis beslutningen ikke er umiddelbart indlysende eller beror på megen diskussion</w:t>
      </w:r>
    </w:p>
    <w:p w:rsidR="00B9201B" w:rsidRPr="00AE04C8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/>
          <w:lang w:eastAsia="da-DK"/>
        </w:rPr>
      </w:pPr>
      <w:r w:rsidRPr="00AE04C8">
        <w:rPr>
          <w:rFonts w:ascii="Georgia" w:eastAsia="Times New Roman" w:hAnsi="Georgia" w:cstheme="minorHAnsi"/>
          <w:i/>
          <w:lang w:eastAsia="da-DK"/>
        </w:rPr>
        <w:t>kunne læses og forstås uden adgang til evt. bilag</w:t>
      </w:r>
    </w:p>
    <w:p w:rsidR="00B9201B" w:rsidRPr="00AE04C8" w:rsidRDefault="00B9201B" w:rsidP="00B9201B">
      <w:pPr>
        <w:pStyle w:val="Listeafsnit"/>
        <w:numPr>
          <w:ilvl w:val="0"/>
          <w:numId w:val="18"/>
        </w:numPr>
        <w:spacing w:after="0" w:line="240" w:lineRule="auto"/>
        <w:contextualSpacing w:val="0"/>
        <w:rPr>
          <w:rFonts w:ascii="Georgia" w:eastAsia="Times New Roman" w:hAnsi="Georgia" w:cstheme="minorHAnsi"/>
          <w:i/>
          <w:lang w:eastAsia="da-DK"/>
        </w:rPr>
      </w:pPr>
      <w:r w:rsidRPr="00AE04C8">
        <w:rPr>
          <w:rFonts w:ascii="Georgia" w:eastAsia="Times New Roman" w:hAnsi="Georgia" w:cstheme="minorHAnsi"/>
          <w:i/>
          <w:lang w:eastAsia="da-DK"/>
        </w:rPr>
        <w:t>være i et sprog og en form, som egner sig til offentlig fremlæggelse</w:t>
      </w:r>
    </w:p>
    <w:p w:rsidR="00B9201B" w:rsidRDefault="00B9201B" w:rsidP="00B9201B"/>
    <w:p w:rsidR="00B9201B" w:rsidRDefault="00B9201B" w:rsidP="00B9201B">
      <w:r w:rsidRPr="00011563">
        <w:t>Som opfølgning på statusmødet udarb</w:t>
      </w:r>
      <w:r>
        <w:t>ej</w:t>
      </w:r>
      <w:r w:rsidRPr="00011563">
        <w:t xml:space="preserve">der den uddannelsesansvarlige i dialog med institutleder og uddannelsesudvalg årets handleplan. Handleplanen godkendes af institutleder og uddannelsesudvalg (godkendelse skal fremgå af referat fra uddannelsesudvalgets møde om planen). </w:t>
      </w:r>
    </w:p>
    <w:p w:rsidR="00B9201B" w:rsidRDefault="00B9201B" w:rsidP="00B9201B">
      <w:pPr>
        <w:rPr>
          <w:b/>
        </w:rPr>
      </w:pPr>
    </w:p>
    <w:p w:rsidR="00B9201B" w:rsidRPr="00D7316C" w:rsidRDefault="00B9201B" w:rsidP="00B9201B">
      <w:pPr>
        <w:rPr>
          <w:b/>
        </w:rPr>
      </w:pPr>
      <w:r w:rsidRPr="00D7316C">
        <w:rPr>
          <w:b/>
        </w:rPr>
        <w:t>Handleplanen indsættes i skabelonen sammen med statusopgørelsen for sidste års handleplan og sendes sammen med referat til studieadministrationen. Studieleder godkender handleplanen inden behandling i studienævn og uddannelsesforum.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564D9C" w:rsidRDefault="00B9201B" w:rsidP="00B9201B">
      <w:pPr>
        <w:rPr>
          <w:sz w:val="21"/>
          <w:szCs w:val="21"/>
          <w:u w:val="single"/>
        </w:rPr>
      </w:pPr>
      <w:r w:rsidRPr="00564D9C">
        <w:rPr>
          <w:sz w:val="21"/>
          <w:szCs w:val="21"/>
          <w:u w:val="single"/>
        </w:rPr>
        <w:t>Nedenfor skabelon til referat og handleplan samt eksempel på udfyldt skabelon.</w:t>
      </w:r>
      <w:r w:rsidRPr="00564D9C">
        <w:rPr>
          <w:sz w:val="21"/>
          <w:szCs w:val="21"/>
          <w:u w:val="single"/>
        </w:rPr>
        <w:br w:type="page"/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lastRenderedPageBreak/>
        <w:t>Statusmøde vedr. bachelor- og kandidatuddannelse</w:t>
      </w:r>
      <w:r>
        <w:rPr>
          <w:b/>
          <w:sz w:val="21"/>
          <w:szCs w:val="21"/>
        </w:rPr>
        <w:t>n/uddannelserne i</w:t>
      </w:r>
      <w:r w:rsidRPr="00011563">
        <w:rPr>
          <w:b/>
          <w:sz w:val="21"/>
          <w:szCs w:val="21"/>
        </w:rPr>
        <w:t>: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</w:p>
    <w:p w:rsidR="00B9201B" w:rsidRDefault="00B9201B" w:rsidP="00B9201B">
      <w:pPr>
        <w:rPr>
          <w:b/>
          <w:sz w:val="21"/>
          <w:szCs w:val="21"/>
          <w:u w:val="single"/>
        </w:rPr>
      </w:pPr>
    </w:p>
    <w:p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[dagsordenspunkt]</w:t>
      </w:r>
    </w:p>
    <w:p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:rsidR="00B9201B" w:rsidRPr="00624FE0" w:rsidRDefault="00B9201B" w:rsidP="00B9201B">
      <w:pPr>
        <w:pStyle w:val="Opstilling-talellerbogst"/>
        <w:numPr>
          <w:ilvl w:val="0"/>
          <w:numId w:val="19"/>
        </w:numPr>
        <w:spacing w:after="200" w:line="276" w:lineRule="auto"/>
        <w:contextualSpacing/>
      </w:pPr>
      <w:r w:rsidRPr="00624FE0">
        <w:t>[…]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Handleplan 2018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67"/>
        <w:gridCol w:w="2785"/>
        <w:gridCol w:w="2152"/>
        <w:gridCol w:w="2543"/>
      </w:tblGrid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Opfølgningsfrist</w:t>
            </w:r>
          </w:p>
        </w:tc>
      </w:tr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</w:tr>
      <w:tr w:rsidR="00B9201B" w:rsidRPr="00011563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</w:tr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b/>
                <w:sz w:val="21"/>
                <w:szCs w:val="21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i/>
                <w:sz w:val="21"/>
                <w:szCs w:val="21"/>
              </w:rPr>
            </w:pPr>
          </w:p>
        </w:tc>
      </w:tr>
    </w:tbl>
    <w:p w:rsidR="00B9201B" w:rsidRPr="00011563" w:rsidRDefault="00B9201B" w:rsidP="00B9201B">
      <w:pPr>
        <w:rPr>
          <w:sz w:val="21"/>
          <w:szCs w:val="21"/>
        </w:rPr>
      </w:pPr>
    </w:p>
    <w:p w:rsidR="00B9201B" w:rsidRPr="00011563" w:rsidRDefault="00B9201B" w:rsidP="00B9201B"/>
    <w:p w:rsidR="00B9201B" w:rsidRPr="00011563" w:rsidRDefault="00B9201B" w:rsidP="00B9201B">
      <w:pPr>
        <w:rPr>
          <w:b/>
        </w:rPr>
      </w:pPr>
      <w:r w:rsidRPr="00011563">
        <w:rPr>
          <w:b/>
        </w:rPr>
        <w:t>Status for handleplan 2017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2534"/>
      </w:tblGrid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F405E7" w:rsidRDefault="00B9201B" w:rsidP="0080362C">
            <w:pPr>
              <w:rPr>
                <w:sz w:val="21"/>
                <w:szCs w:val="21"/>
              </w:rPr>
            </w:pPr>
          </w:p>
        </w:tc>
      </w:tr>
    </w:tbl>
    <w:p w:rsidR="00B9201B" w:rsidRPr="00011563" w:rsidRDefault="00B9201B" w:rsidP="00B9201B">
      <w:pPr>
        <w:rPr>
          <w:b/>
        </w:rPr>
      </w:pPr>
    </w:p>
    <w:p w:rsidR="00B9201B" w:rsidRPr="00B9201B" w:rsidRDefault="00B9201B" w:rsidP="00B9201B">
      <w:pPr>
        <w:pageBreakBefore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[</w:t>
      </w:r>
      <w:r w:rsidRPr="00B9201B">
        <w:rPr>
          <w:b/>
          <w:sz w:val="28"/>
          <w:szCs w:val="28"/>
          <w:u w:val="single"/>
        </w:rPr>
        <w:t xml:space="preserve">Eksempel på anvendelse af skabelon </w:t>
      </w:r>
      <w:r>
        <w:rPr>
          <w:b/>
          <w:sz w:val="28"/>
          <w:szCs w:val="28"/>
          <w:u w:val="single"/>
        </w:rPr>
        <w:t>til</w:t>
      </w:r>
      <w:r w:rsidRPr="00B9201B">
        <w:rPr>
          <w:b/>
          <w:sz w:val="28"/>
          <w:szCs w:val="28"/>
          <w:u w:val="single"/>
        </w:rPr>
        <w:t xml:space="preserve"> statusmøde</w:t>
      </w:r>
      <w:r>
        <w:rPr>
          <w:b/>
          <w:sz w:val="28"/>
          <w:szCs w:val="28"/>
          <w:u w:val="single"/>
        </w:rPr>
        <w:t>]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Statusmøde vedr. bachelor- og kandidatuddannelse</w:t>
      </w:r>
      <w:r>
        <w:rPr>
          <w:b/>
          <w:sz w:val="21"/>
          <w:szCs w:val="21"/>
        </w:rPr>
        <w:t>n/uddannelserne i</w:t>
      </w:r>
      <w:r w:rsidRPr="00011563">
        <w:rPr>
          <w:b/>
          <w:sz w:val="21"/>
          <w:szCs w:val="21"/>
        </w:rPr>
        <w:t>: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Dato:</w:t>
      </w:r>
    </w:p>
    <w:p w:rsidR="00B9201B" w:rsidRDefault="00B9201B" w:rsidP="00B9201B">
      <w:pPr>
        <w:rPr>
          <w:b/>
          <w:sz w:val="21"/>
          <w:szCs w:val="21"/>
          <w:u w:val="single"/>
        </w:rPr>
      </w:pPr>
    </w:p>
    <w:p w:rsidR="00B9201B" w:rsidRPr="00011563" w:rsidRDefault="00B9201B" w:rsidP="00B9201B">
      <w:pPr>
        <w:rPr>
          <w:b/>
          <w:sz w:val="21"/>
          <w:szCs w:val="21"/>
          <w:u w:val="single"/>
        </w:rPr>
      </w:pPr>
      <w:r w:rsidRPr="00011563">
        <w:rPr>
          <w:b/>
          <w:sz w:val="21"/>
          <w:szCs w:val="21"/>
          <w:u w:val="single"/>
        </w:rPr>
        <w:t>Deltagere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instituttet: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Studenterrepræsentanter: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Fra fakultet:</w:t>
      </w:r>
    </w:p>
    <w:p w:rsidR="00B9201B" w:rsidRDefault="00B9201B" w:rsidP="00B9201B">
      <w:pPr>
        <w:rPr>
          <w:b/>
          <w:sz w:val="21"/>
          <w:szCs w:val="21"/>
        </w:rPr>
      </w:pP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 xml:space="preserve">Referat af mødet: </w:t>
      </w:r>
    </w:p>
    <w:p w:rsidR="00B9201B" w:rsidRPr="00564D9C" w:rsidRDefault="00B9201B" w:rsidP="00B9201B">
      <w:pPr>
        <w:pStyle w:val="Opstilling-talellerbogst"/>
        <w:numPr>
          <w:ilvl w:val="0"/>
          <w:numId w:val="20"/>
        </w:numPr>
        <w:spacing w:after="200" w:line="276" w:lineRule="auto"/>
        <w:contextualSpacing/>
        <w:rPr>
          <w:color w:val="808080" w:themeColor="background1" w:themeShade="80"/>
        </w:rPr>
      </w:pPr>
      <w:r w:rsidRPr="00564D9C">
        <w:rPr>
          <w:color w:val="808080" w:themeColor="background1" w:themeShade="80"/>
        </w:rPr>
        <w:t>Studiemiljø</w:t>
      </w:r>
    </w:p>
    <w:p w:rsidR="00B9201B" w:rsidRPr="00624FE0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624FE0">
        <w:rPr>
          <w:i/>
          <w:color w:val="808080" w:themeColor="background1" w:themeShade="80"/>
        </w:rPr>
        <w:t xml:space="preserve">Uddannelsesudvalget tager initiativ til arrangementer, som styrker det faglige fællesskab og den faglige identitet (seminarer, forelæsninger, alumneaktiviteter). </w:t>
      </w:r>
    </w:p>
    <w:p w:rsidR="00B9201B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624FE0">
        <w:rPr>
          <w:color w:val="808080" w:themeColor="background1" w:themeShade="80"/>
        </w:rPr>
        <w:t>Talentspor</w:t>
      </w:r>
    </w:p>
    <w:p w:rsidR="00B9201B" w:rsidRPr="00624FE0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624FE0">
        <w:rPr>
          <w:i/>
          <w:color w:val="808080" w:themeColor="background1" w:themeShade="80"/>
        </w:rPr>
        <w:t>Institutleder, studieleder og uddannelsesansvarlig tager initiativ til at udvikle et talentspor for at fastholde de dygtigste studerende.</w:t>
      </w:r>
    </w:p>
    <w:p w:rsidR="00B9201B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  <w:rPr>
          <w:color w:val="808080" w:themeColor="background1" w:themeShade="80"/>
        </w:rPr>
      </w:pPr>
      <w:r w:rsidRPr="00624FE0">
        <w:rPr>
          <w:color w:val="808080" w:themeColor="background1" w:themeShade="80"/>
        </w:rPr>
        <w:t>Udvikling af curriculum</w:t>
      </w:r>
    </w:p>
    <w:p w:rsidR="00B9201B" w:rsidRPr="00624FE0" w:rsidRDefault="00B9201B" w:rsidP="00B9201B">
      <w:pPr>
        <w:pStyle w:val="Opstilling-talellerbogst"/>
        <w:numPr>
          <w:ilvl w:val="0"/>
          <w:numId w:val="0"/>
        </w:numPr>
        <w:ind w:left="360"/>
        <w:rPr>
          <w:i/>
          <w:color w:val="808080" w:themeColor="background1" w:themeShade="80"/>
        </w:rPr>
      </w:pPr>
      <w:r w:rsidRPr="00624FE0">
        <w:rPr>
          <w:i/>
          <w:color w:val="808080" w:themeColor="background1" w:themeShade="80"/>
        </w:rPr>
        <w:t xml:space="preserve">Uddannelsesudvalget reviderer studieordningen med henblik på at justere det faglige indhold i de enkelte kurser og undersøge evt. problemer på bacheloruddannelsens 3. år. </w:t>
      </w:r>
    </w:p>
    <w:p w:rsidR="00B9201B" w:rsidRPr="00624FE0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624FE0">
        <w:t>[dagsordenspunkt]</w:t>
      </w:r>
    </w:p>
    <w:p w:rsidR="00B9201B" w:rsidRPr="00624FE0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624FE0">
        <w:t>[dagsordenspunkt]</w:t>
      </w:r>
    </w:p>
    <w:p w:rsidR="00B9201B" w:rsidRPr="00624FE0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624FE0">
        <w:t>[…]</w:t>
      </w:r>
    </w:p>
    <w:p w:rsidR="00B9201B" w:rsidRPr="00624FE0" w:rsidRDefault="00B9201B" w:rsidP="00B9201B">
      <w:pPr>
        <w:pStyle w:val="Opstilling-talellerbogst"/>
        <w:numPr>
          <w:ilvl w:val="0"/>
          <w:numId w:val="17"/>
        </w:numPr>
        <w:spacing w:after="200" w:line="276" w:lineRule="auto"/>
        <w:contextualSpacing/>
      </w:pPr>
      <w:r w:rsidRPr="00624FE0">
        <w:t>[…]</w:t>
      </w:r>
    </w:p>
    <w:p w:rsidR="00B9201B" w:rsidRPr="00011563" w:rsidRDefault="00B9201B" w:rsidP="00B9201B">
      <w:pPr>
        <w:rPr>
          <w:b/>
          <w:sz w:val="21"/>
          <w:szCs w:val="21"/>
        </w:rPr>
      </w:pPr>
      <w:r w:rsidRPr="00011563">
        <w:rPr>
          <w:b/>
          <w:sz w:val="21"/>
          <w:szCs w:val="21"/>
        </w:rPr>
        <w:t>Handleplan 2018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67"/>
        <w:gridCol w:w="2785"/>
        <w:gridCol w:w="2152"/>
        <w:gridCol w:w="2543"/>
      </w:tblGrid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Opfølgningsfrist</w:t>
            </w:r>
          </w:p>
        </w:tc>
      </w:tr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Studiestart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Den uddannelsesansvarlige vil gennemføre introduktionssamtaler med alle nyindskrevne studerende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Statusmøde 2019</w:t>
            </w:r>
          </w:p>
        </w:tc>
      </w:tr>
      <w:tr w:rsidR="00B9201B" w:rsidRPr="00011563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Talentspor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Institutleder, studieleder og uddannelsesansvarlig tager initiativ til at udvikle et talentspor for at fastholde de dygtigste studerende.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Start februar 2019. Opfølgning ved statusmøde 2019</w:t>
            </w:r>
          </w:p>
        </w:tc>
      </w:tr>
      <w:tr w:rsidR="00B9201B" w:rsidRPr="00011563" w:rsidTr="0080362C">
        <w:trPr>
          <w:trHeight w:val="268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Udvikling af curriculum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 reviderer studieordningen med henblik på at justere det faglige indhold i de enkelte kurser og undersøge evt. problemer på bacheloruddannelsens 3. år.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Til godkendelse ved studienævnet foråret 2019. Opfølgning ved statusmøde 2019</w:t>
            </w:r>
          </w:p>
        </w:tc>
      </w:tr>
    </w:tbl>
    <w:p w:rsidR="00B9201B" w:rsidRPr="00011563" w:rsidRDefault="00B9201B" w:rsidP="00B9201B">
      <w:pPr>
        <w:rPr>
          <w:sz w:val="21"/>
          <w:szCs w:val="21"/>
        </w:rPr>
      </w:pPr>
    </w:p>
    <w:p w:rsidR="00B9201B" w:rsidRPr="00011563" w:rsidRDefault="00B9201B" w:rsidP="00B9201B">
      <w:pPr>
        <w:rPr>
          <w:b/>
        </w:rPr>
      </w:pPr>
      <w:r w:rsidRPr="00011563">
        <w:rPr>
          <w:b/>
        </w:rPr>
        <w:t>Status for handleplan 2017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2256"/>
        <w:gridCol w:w="2778"/>
        <w:gridCol w:w="2179"/>
        <w:gridCol w:w="2534"/>
      </w:tblGrid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Punkt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>Opfølgning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Ansvarlig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01B" w:rsidRPr="00011563" w:rsidRDefault="00B9201B" w:rsidP="0080362C">
            <w:pPr>
              <w:rPr>
                <w:b/>
                <w:sz w:val="21"/>
                <w:szCs w:val="21"/>
              </w:rPr>
            </w:pPr>
            <w:r w:rsidRPr="00011563">
              <w:rPr>
                <w:b/>
                <w:sz w:val="21"/>
                <w:szCs w:val="21"/>
              </w:rPr>
              <w:t xml:space="preserve">Status </w:t>
            </w:r>
          </w:p>
        </w:tc>
      </w:tr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1. årsfrafald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 xml:space="preserve">Uddannelsesudvalget tager initiativ til arrangementer, som styrker det faglige fællesskab og den faglige identitet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Uddannelsesansvarlige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Arrangementer er afholdt i form af to faglige foredrag med internationale foredragsholdere samt en ’årgangschallenge’, hvor bachelorårgangene konkurrerede med hinanden i faglige spørgsmål</w:t>
            </w:r>
          </w:p>
        </w:tc>
      </w:tr>
      <w:tr w:rsidR="00B9201B" w:rsidRPr="00011563" w:rsidTr="0080362C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Læsepladser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læsepladser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Institutlederen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etableret 24 nye plads</w:t>
            </w:r>
          </w:p>
        </w:tc>
      </w:tr>
      <w:tr w:rsidR="00B9201B" w:rsidRPr="00011563" w:rsidTr="0080362C">
        <w:trPr>
          <w:trHeight w:val="268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Beskæftigelse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 studerende efterspørger ’fyraftensmøder’ hvor tidlige studerende kommer og fortæller og deres vej ind på arbejdsmarkedet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Uddannelsesudvalget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01B" w:rsidRPr="00011563" w:rsidRDefault="00B9201B" w:rsidP="0080362C">
            <w:pPr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011563">
              <w:rPr>
                <w:i/>
                <w:color w:val="808080" w:themeColor="background1" w:themeShade="80"/>
                <w:sz w:val="21"/>
                <w:szCs w:val="21"/>
              </w:rPr>
              <w:t>Der er afholdt fire møder med pæn deltagelse. Initiativet fortsættes.</w:t>
            </w:r>
          </w:p>
        </w:tc>
      </w:tr>
    </w:tbl>
    <w:p w:rsidR="00B9201B" w:rsidRPr="00011563" w:rsidRDefault="00B9201B" w:rsidP="00B9201B">
      <w:pPr>
        <w:rPr>
          <w:b/>
        </w:rPr>
      </w:pPr>
    </w:p>
    <w:p w:rsidR="00B9201B" w:rsidRPr="00564D9C" w:rsidRDefault="00B9201B" w:rsidP="00B9201B">
      <w:pPr>
        <w:rPr>
          <w:b/>
        </w:rPr>
      </w:pPr>
    </w:p>
    <w:p w:rsidR="00B9201B" w:rsidRPr="0029281D" w:rsidRDefault="00B9201B" w:rsidP="0029281D"/>
    <w:sectPr w:rsidR="00B9201B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01B" w:rsidRDefault="00B9201B">
      <w:r>
        <w:separator/>
      </w:r>
    </w:p>
  </w:endnote>
  <w:endnote w:type="continuationSeparator" w:id="0">
    <w:p w:rsidR="00B9201B" w:rsidRDefault="00B9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4047978-FF54-4A57-B87F-A86ADE557DF2}"/>
    <w:embedBold r:id="rId2" w:fontKey="{5586EF27-C02E-44DA-B769-84EF44EC2F65}"/>
    <w:embedItalic r:id="rId3" w:fontKey="{6EA21E85-5B5F-45FD-AB3A-06E9A0803130}"/>
    <w:embedBoldItalic r:id="rId4" w:fontKey="{859D6C57-A329-4CC5-9935-057E395692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B8CF5E0-9FE4-4701-BD8F-F3DB5E1E8E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AED9918B-FB0C-4577-A0B5-AD663A1D2FEF}"/>
    <w:embedBold r:id="rId7" w:fontKey="{3CBF4337-B21E-4027-BB92-2AE28930463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BAAC1D-FD20-4E6B-835C-1B60A22B956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6A90A10F-AE0E-4063-A4B3-EAA0EFDD99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8F469F1-D388-42E9-A527-6023DF2499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57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82590453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90453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8" w:name="OFF_UnitName"/>
          <w:bookmarkStart w:id="59" w:name="OFF_UnitName_HIF"/>
          <w:r>
            <w:t>Dekanat, ST</w:t>
          </w:r>
          <w:bookmarkEnd w:id="58"/>
        </w:p>
        <w:p w:rsidR="00B704CF" w:rsidRPr="009224E3" w:rsidRDefault="00B704CF" w:rsidP="008F47F2">
          <w:pPr>
            <w:pStyle w:val="Template-Address"/>
          </w:pPr>
          <w:bookmarkStart w:id="60" w:name="LAN_AU"/>
          <w:bookmarkEnd w:id="59"/>
          <w:r>
            <w:t>Aarhus Universitet</w:t>
          </w:r>
          <w:bookmarkEnd w:id="60"/>
        </w:p>
        <w:p w:rsidR="00B704CF" w:rsidRPr="009224E3" w:rsidRDefault="00B704CF" w:rsidP="008F47F2">
          <w:pPr>
            <w:pStyle w:val="Template-Address"/>
          </w:pPr>
          <w:bookmarkStart w:id="61" w:name="OFF_AddressComputed"/>
          <w:r>
            <w:t>Ny Munkegade 120</w:t>
          </w:r>
          <w:r>
            <w:br/>
            <w:t>8000 Aarhus C</w:t>
          </w:r>
          <w:bookmarkEnd w:id="61"/>
        </w:p>
      </w:tc>
      <w:tc>
        <w:tcPr>
          <w:tcW w:w="2591" w:type="dxa"/>
          <w:vAlign w:val="bottom"/>
        </w:tcPr>
        <w:p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2" w:name="LAN_Tel"/>
          <w:bookmarkStart w:id="63" w:name="OFF_Phone_HIF"/>
          <w:r w:rsidRPr="00B9201B">
            <w:rPr>
              <w:lang w:val="en-US"/>
            </w:rPr>
            <w:t>Tlf.:</w:t>
          </w:r>
          <w:bookmarkEnd w:id="62"/>
          <w:r w:rsidRPr="00B9201B">
            <w:rPr>
              <w:lang w:val="en-US"/>
            </w:rPr>
            <w:t xml:space="preserve"> </w:t>
          </w:r>
          <w:bookmarkStart w:id="64" w:name="OFF_Phone"/>
          <w:r w:rsidRPr="00B9201B">
            <w:rPr>
              <w:lang w:val="en-US"/>
            </w:rPr>
            <w:t>+45 8715 0000</w:t>
          </w:r>
          <w:bookmarkEnd w:id="64"/>
        </w:p>
        <w:p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5" w:name="LAN_Fax"/>
          <w:bookmarkStart w:id="66" w:name="OFF_Fax_HIF"/>
          <w:bookmarkEnd w:id="63"/>
          <w:r w:rsidRPr="00B9201B">
            <w:rPr>
              <w:lang w:val="en-US"/>
            </w:rPr>
            <w:t>Fax:</w:t>
          </w:r>
          <w:bookmarkEnd w:id="65"/>
          <w:r w:rsidRPr="00B9201B">
            <w:rPr>
              <w:lang w:val="en-US"/>
            </w:rPr>
            <w:t xml:space="preserve"> </w:t>
          </w:r>
          <w:bookmarkStart w:id="67" w:name="OFF_Fax"/>
          <w:r w:rsidRPr="00B9201B">
            <w:rPr>
              <w:lang w:val="en-US"/>
            </w:rPr>
            <w:t>+45 8715 2068</w:t>
          </w:r>
          <w:bookmarkEnd w:id="67"/>
        </w:p>
        <w:p w:rsidR="00B704CF" w:rsidRPr="00B9201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8" w:name="OFF_Email_HIF"/>
          <w:bookmarkEnd w:id="66"/>
          <w:r w:rsidRPr="00B9201B">
            <w:rPr>
              <w:lang w:val="en-US"/>
            </w:rPr>
            <w:t xml:space="preserve">E-mail: </w:t>
          </w:r>
          <w:bookmarkStart w:id="69" w:name="OFF_Email"/>
          <w:r w:rsidRPr="00B9201B">
            <w:rPr>
              <w:lang w:val="en-US"/>
            </w:rPr>
            <w:t>scitech@au.dk</w:t>
          </w:r>
          <w:bookmarkEnd w:id="69"/>
        </w:p>
        <w:p w:rsidR="00B704CF" w:rsidRPr="009224E3" w:rsidRDefault="00B704CF" w:rsidP="008F47F2">
          <w:pPr>
            <w:pStyle w:val="Template-Address"/>
            <w:jc w:val="right"/>
          </w:pPr>
          <w:bookmarkStart w:id="70" w:name="OFF_wwwComputed_HIF"/>
          <w:bookmarkEnd w:id="68"/>
          <w:r>
            <w:t xml:space="preserve">Web: </w:t>
          </w:r>
          <w:bookmarkStart w:id="71" w:name="OFF_wwwComputed"/>
          <w:r>
            <w:t>scitech.au.dk</w:t>
          </w:r>
          <w:bookmarkEnd w:id="70"/>
          <w:bookmarkEnd w:id="71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01B" w:rsidRDefault="00B9201B">
      <w:r>
        <w:separator/>
      </w:r>
    </w:p>
  </w:footnote>
  <w:footnote w:type="continuationSeparator" w:id="0">
    <w:p w:rsidR="00B9201B" w:rsidRDefault="00B92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F4959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B9201B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7" w:name="USR_Name_2"/>
                          <w:r>
                            <w:t>Casper Hansen Borchmann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9" w:name="LAN_Date_1"/>
                          <w:r>
                            <w:t>Dato</w:t>
                          </w:r>
                          <w:bookmarkEnd w:id="9"/>
                          <w:r>
                            <w:t xml:space="preserve">: </w:t>
                          </w:r>
                          <w:bookmarkStart w:id="10" w:name="Date_DateCustomE"/>
                          <w:r>
                            <w:t>1. februar 2018</w:t>
                          </w:r>
                          <w:bookmarkEnd w:id="10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40368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40368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B9201B" w:rsidP="00C22DE2">
                    <w:pPr>
                      <w:pStyle w:val="Emne"/>
                    </w:pPr>
                    <w:r>
                      <w:t>Referat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18" w:name="USR_Name_2"/>
                    <w:r>
                      <w:t>Casper Hansen Borchmann</w:t>
                    </w:r>
                    <w:bookmarkStart w:id="19" w:name="USR_Name_2_HIF"/>
                    <w:bookmarkEnd w:id="18"/>
                  </w:p>
                  <w:bookmarkEnd w:id="19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0" w:name="LAN_Date_1"/>
                    <w:r>
                      <w:t>Dato</w:t>
                    </w:r>
                    <w:bookmarkEnd w:id="20"/>
                    <w:r>
                      <w:t xml:space="preserve">: </w:t>
                    </w:r>
                    <w:bookmarkStart w:id="21" w:name="Date_DateCustomE"/>
                    <w:r>
                      <w:t>1. februar 2018</w:t>
                    </w:r>
                    <w:bookmarkEnd w:id="21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2" w:name="LAN_Sagsnr_1"/>
                    <w:bookmarkStart w:id="23" w:name="FLD_Sagsnummer_1_HIF"/>
                    <w:r>
                      <w:rPr>
                        <w:vanish/>
                      </w:rPr>
                      <w:t>Sags nr</w:t>
                    </w:r>
                    <w:bookmarkEnd w:id="22"/>
                    <w:r>
                      <w:rPr>
                        <w:vanish/>
                      </w:rPr>
                      <w:t xml:space="preserve">.: </w:t>
                    </w:r>
                    <w:bookmarkStart w:id="24" w:name="FLD_Sagsnummer_1"/>
                    <w:bookmarkEnd w:id="2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Ref_1"/>
                    <w:bookmarkStart w:id="26" w:name="FLD_Reference_1_HIF"/>
                    <w:bookmarkEnd w:id="23"/>
                    <w:r>
                      <w:rPr>
                        <w:vanish/>
                      </w:rPr>
                      <w:t>Ref</w:t>
                    </w:r>
                    <w:bookmarkEnd w:id="25"/>
                    <w:r>
                      <w:rPr>
                        <w:vanish/>
                      </w:rPr>
                      <w:t xml:space="preserve">: </w:t>
                    </w:r>
                    <w:bookmarkStart w:id="27" w:name="FLD_Reference_1"/>
                    <w:bookmarkEnd w:id="27"/>
                  </w:p>
                  <w:bookmarkEnd w:id="26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8" w:name="LAN_Page_1"/>
                    <w:r>
                      <w:t>Side</w:t>
                    </w:r>
                    <w:bookmarkEnd w:id="28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40368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40368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9" w:name="OFF_Logo1AComputed"/>
                          <w:bookmarkStart w:id="30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29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1" w:name="OFF_Logo2AComputed"/>
                          <w:bookmarkStart w:id="32" w:name="OFF_Logo2AComputed_HIF"/>
                          <w:bookmarkEnd w:id="30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31"/>
                          <w:bookmarkEnd w:id="3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9" w:name="OFF_Logo1AComputed"/>
                    <w:bookmarkStart w:id="40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3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1" w:name="OFF_Logo2AComputed"/>
                    <w:bookmarkStart w:id="42" w:name="OFF_Logo2AComputed_HIF"/>
                    <w:bookmarkEnd w:id="40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41"/>
                    <w:bookmarkEnd w:id="4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54B9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3AComputed"/>
                          <w:bookmarkStart w:id="34" w:name="OFF_Logo3AComputed_HIF"/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3AComputed"/>
                    <w:bookmarkStart w:id="46" w:name="OFF_Logo3AComputed_HIF"/>
                    <w:bookmarkEnd w:id="45"/>
                    <w:bookmarkEnd w:id="4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B9201B" w:rsidP="008F47F2">
                          <w:pPr>
                            <w:pStyle w:val="Emne"/>
                          </w:pPr>
                          <w:r>
                            <w:t>Notat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5" w:name="USR_Name"/>
                          <w:r>
                            <w:t>Casper Hansen Borchmann</w:t>
                          </w:r>
                          <w:bookmarkStart w:id="36" w:name="USR_Name_HIF"/>
                          <w:bookmarkEnd w:id="35"/>
                        </w:p>
                        <w:bookmarkEnd w:id="36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7" w:name="LAN_Date"/>
                          <w:r>
                            <w:t>Dato</w:t>
                          </w:r>
                          <w:bookmarkEnd w:id="37"/>
                          <w:r>
                            <w:t xml:space="preserve">: </w:t>
                          </w:r>
                          <w:bookmarkStart w:id="38" w:name="Date_DateCustomA"/>
                          <w:r>
                            <w:t>1. februar 2018</w:t>
                          </w:r>
                          <w:bookmarkEnd w:id="3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9" w:name="LAN_Sagsnr"/>
                          <w:bookmarkStart w:id="4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1" w:name="FLD_Sagsnummer"/>
                          <w:bookmarkEnd w:id="41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Ref"/>
                          <w:bookmarkStart w:id="43" w:name="FLD_Reference_HIF"/>
                          <w:bookmarkEnd w:id="40"/>
                          <w:r>
                            <w:rPr>
                              <w:vanish/>
                            </w:rPr>
                            <w:t>Ref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4" w:name="FLD_Reference"/>
                          <w:bookmarkEnd w:id="44"/>
                        </w:p>
                        <w:bookmarkEnd w:id="43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5" w:name="LAN_Page"/>
                          <w:r>
                            <w:t>Side</w:t>
                          </w:r>
                          <w:bookmarkEnd w:id="4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40368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40368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B9201B" w:rsidP="008F47F2">
                    <w:pPr>
                      <w:pStyle w:val="Emne"/>
                    </w:pPr>
                    <w:r>
                      <w:t>Notat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6" w:name="USR_Name"/>
                    <w:r>
                      <w:t>Casper Hansen Borchmann</w:t>
                    </w:r>
                    <w:bookmarkStart w:id="47" w:name="USR_Name_HIF"/>
                    <w:bookmarkEnd w:id="46"/>
                  </w:p>
                  <w:bookmarkEnd w:id="47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8" w:name="LAN_Date"/>
                    <w:r>
                      <w:t>Dato</w:t>
                    </w:r>
                    <w:bookmarkEnd w:id="48"/>
                    <w:r>
                      <w:t xml:space="preserve">: </w:t>
                    </w:r>
                    <w:bookmarkStart w:id="49" w:name="Date_DateCustomA"/>
                    <w:r>
                      <w:t>1. februar 2018</w:t>
                    </w:r>
                    <w:bookmarkEnd w:id="4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0" w:name="LAN_Sagsnr"/>
                    <w:bookmarkStart w:id="51" w:name="FLD_Sagsnummer_HIF"/>
                    <w:r>
                      <w:rPr>
                        <w:vanish/>
                      </w:rPr>
                      <w:t>Sags nr</w:t>
                    </w:r>
                    <w:bookmarkEnd w:id="50"/>
                    <w:r>
                      <w:rPr>
                        <w:vanish/>
                      </w:rPr>
                      <w:t xml:space="preserve">.: </w:t>
                    </w:r>
                    <w:bookmarkStart w:id="52" w:name="FLD_Sagsnummer"/>
                    <w:bookmarkEnd w:id="5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Ref"/>
                    <w:bookmarkStart w:id="54" w:name="FLD_Reference_HIF"/>
                    <w:bookmarkEnd w:id="51"/>
                    <w:r>
                      <w:rPr>
                        <w:vanish/>
                      </w:rPr>
                      <w:t>Ref</w:t>
                    </w:r>
                    <w:bookmarkEnd w:id="53"/>
                    <w:r>
                      <w:rPr>
                        <w:vanish/>
                      </w:rPr>
                      <w:t xml:space="preserve">: </w:t>
                    </w:r>
                    <w:bookmarkStart w:id="55" w:name="FLD_Reference"/>
                    <w:bookmarkEnd w:id="55"/>
                  </w:p>
                  <w:bookmarkEnd w:id="5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6" w:name="LAN_Page"/>
                    <w:r>
                      <w:t>Side</w:t>
                    </w:r>
                    <w:bookmarkEnd w:id="5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40368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40368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72A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E7915D4"/>
    <w:multiLevelType w:val="hybridMultilevel"/>
    <w:tmpl w:val="B052A57C"/>
    <w:lvl w:ilvl="0" w:tplc="255E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8"/>
  </w:num>
  <w:num w:numId="18">
    <w:abstractNumId w:val="15"/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4C8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201B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C48CB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0368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08F230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99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B920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3413</Characters>
  <Application>Microsoft Office Word</Application>
  <DocSecurity>4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 Hansen Borchmann</dc:creator>
  <cp:lastModifiedBy>Ann-Kirstine Jørgensen</cp:lastModifiedBy>
  <cp:revision>2</cp:revision>
  <cp:lastPrinted>2008-10-22T12:54:00Z</cp:lastPrinted>
  <dcterms:created xsi:type="dcterms:W3CDTF">2018-02-01T14:03:00Z</dcterms:created>
  <dcterms:modified xsi:type="dcterms:W3CDTF">2018-02-01T14:03:00Z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1864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636294824336954039</vt:lpwstr>
  </property>
</Properties>
</file>